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BEC9F" w14:textId="66125522" w:rsidR="008C3853" w:rsidRPr="004A7A5E" w:rsidRDefault="008C3853" w:rsidP="008C3853">
      <w:pPr>
        <w:pStyle w:val="ContactInfo"/>
        <w:framePr w:hSpace="180" w:wrap="around" w:vAnchor="page" w:hAnchor="margin" w:y="1"/>
        <w:rPr>
          <w:sz w:val="22"/>
          <w:szCs w:val="22"/>
        </w:rPr>
      </w:pPr>
      <w:bookmarkStart w:id="0" w:name="_Hlk209785762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4809"/>
      </w:tblGrid>
      <w:tr w:rsidR="00940F55" w14:paraId="784A878A" w14:textId="77777777" w:rsidTr="00CA081B">
        <w:trPr>
          <w:trHeight w:val="567"/>
        </w:trPr>
        <w:tc>
          <w:tcPr>
            <w:tcW w:w="5227" w:type="dxa"/>
          </w:tcPr>
          <w:p w14:paraId="07C546FD" w14:textId="0929E700" w:rsidR="00940F55" w:rsidRDefault="0037715C" w:rsidP="008C3853">
            <w:r>
              <w:rPr>
                <w:noProof/>
              </w:rPr>
              <w:drawing>
                <wp:inline distT="0" distB="0" distL="0" distR="0" wp14:anchorId="3227D7D2" wp14:editId="5DF36346">
                  <wp:extent cx="2228850" cy="655863"/>
                  <wp:effectExtent l="0" t="0" r="0" b="0"/>
                  <wp:docPr id="448813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968" cy="67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</w:tcPr>
          <w:p w14:paraId="36410ADD" w14:textId="5702F44E" w:rsidR="00940F55" w:rsidRDefault="00CA5AC2" w:rsidP="00940F5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763342C" wp14:editId="4B78DE55">
                  <wp:simplePos x="0" y="0"/>
                  <wp:positionH relativeFrom="margin">
                    <wp:posOffset>751205</wp:posOffset>
                  </wp:positionH>
                  <wp:positionV relativeFrom="margin">
                    <wp:posOffset>15875</wp:posOffset>
                  </wp:positionV>
                  <wp:extent cx="1463040" cy="619125"/>
                  <wp:effectExtent l="0" t="0" r="3810" b="9525"/>
                  <wp:wrapTopAndBottom/>
                  <wp:docPr id="1152886662" name="Picture 1" descr="A logo for a bowling gam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886662" name="Picture 1" descr="A logo for a bowling game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58E8" w:rsidRPr="00960730" w14:paraId="56A05B67" w14:textId="77777777" w:rsidTr="00C83A3C">
        <w:trPr>
          <w:trHeight w:val="359"/>
        </w:trPr>
        <w:tc>
          <w:tcPr>
            <w:tcW w:w="10036" w:type="dxa"/>
            <w:gridSpan w:val="2"/>
          </w:tcPr>
          <w:p w14:paraId="30A21F87" w14:textId="0A30ED1A" w:rsidR="00E458E8" w:rsidRPr="00960730" w:rsidRDefault="00C83A3C" w:rsidP="00C83A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60730">
              <w:rPr>
                <w:rFonts w:ascii="Arial" w:hAnsi="Arial" w:cs="Arial"/>
                <w:sz w:val="28"/>
                <w:szCs w:val="28"/>
              </w:rPr>
              <w:t>2026 Saskatchewan Winter Games Athlete Registration</w:t>
            </w:r>
          </w:p>
        </w:tc>
      </w:tr>
    </w:tbl>
    <w:p w14:paraId="38FE1937" w14:textId="178C440A" w:rsidR="00C64BAE" w:rsidRPr="00F665BD" w:rsidRDefault="00F665BD" w:rsidP="00817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65BD">
        <w:rPr>
          <w:rFonts w:ascii="Arial" w:hAnsi="Arial" w:cs="Arial"/>
          <w:sz w:val="22"/>
          <w:szCs w:val="22"/>
        </w:rPr>
        <w:t>Prairie Central</w:t>
      </w:r>
    </w:p>
    <w:p w14:paraId="525A10C4" w14:textId="06A9A1DA" w:rsidR="008174E7" w:rsidRPr="00F665BD" w:rsidRDefault="00F665BD" w:rsidP="006D0A48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65BD">
        <w:rPr>
          <w:rFonts w:ascii="Arial" w:hAnsi="Arial" w:cs="Arial"/>
          <w:sz w:val="22"/>
          <w:szCs w:val="22"/>
        </w:rPr>
        <w:t>November 30</w:t>
      </w:r>
      <w:r w:rsidRPr="00F665BD">
        <w:rPr>
          <w:rFonts w:ascii="Arial" w:hAnsi="Arial" w:cs="Arial"/>
          <w:sz w:val="22"/>
          <w:szCs w:val="22"/>
          <w:vertAlign w:val="superscript"/>
        </w:rPr>
        <w:t>th</w:t>
      </w:r>
      <w:r w:rsidRPr="00F665BD">
        <w:rPr>
          <w:rFonts w:ascii="Arial" w:hAnsi="Arial" w:cs="Arial"/>
          <w:sz w:val="22"/>
          <w:szCs w:val="22"/>
        </w:rPr>
        <w:t xml:space="preserve"> at 1:30</w:t>
      </w:r>
    </w:p>
    <w:p w14:paraId="749F6262" w14:textId="2D1CEA55" w:rsidR="006D0A48" w:rsidRPr="00960730" w:rsidRDefault="00F665BD" w:rsidP="002F5B36">
      <w:pPr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Humboldt, </w:t>
      </w:r>
      <w:proofErr w:type="spellStart"/>
      <w:r>
        <w:rPr>
          <w:rFonts w:ascii="Arial" w:hAnsi="Arial" w:cs="Arial"/>
          <w:sz w:val="22"/>
          <w:szCs w:val="22"/>
        </w:rPr>
        <w:t>Kemway</w:t>
      </w:r>
      <w:proofErr w:type="spellEnd"/>
      <w:r>
        <w:rPr>
          <w:rFonts w:ascii="Arial" w:hAnsi="Arial" w:cs="Arial"/>
          <w:sz w:val="22"/>
          <w:szCs w:val="22"/>
        </w:rPr>
        <w:t xml:space="preserve"> Lanes</w:t>
      </w:r>
    </w:p>
    <w:p w14:paraId="33BC8629" w14:textId="3A887CD1" w:rsidR="00582ED8" w:rsidRPr="00960730" w:rsidRDefault="002F5B36" w:rsidP="00C64BAE">
      <w:pPr>
        <w:jc w:val="center"/>
        <w:rPr>
          <w:rFonts w:ascii="Arial" w:hAnsi="Arial" w:cs="Arial"/>
          <w:sz w:val="22"/>
          <w:szCs w:val="22"/>
        </w:rPr>
      </w:pPr>
      <w:r w:rsidRPr="00F665BD">
        <w:rPr>
          <w:rFonts w:ascii="Arial" w:hAnsi="Arial" w:cs="Arial"/>
          <w:sz w:val="22"/>
          <w:szCs w:val="22"/>
        </w:rPr>
        <w:t>Entry Fee: $</w:t>
      </w:r>
      <w:r w:rsidR="00F665BD">
        <w:rPr>
          <w:rFonts w:ascii="Arial" w:hAnsi="Arial" w:cs="Arial"/>
          <w:sz w:val="22"/>
          <w:szCs w:val="22"/>
        </w:rPr>
        <w:t>40</w:t>
      </w:r>
    </w:p>
    <w:p w14:paraId="452BDCBD" w14:textId="7DACC5ED" w:rsidR="008350EF" w:rsidRPr="00960730" w:rsidRDefault="008A2638" w:rsidP="00CA081B">
      <w:pPr>
        <w:spacing w:after="60"/>
        <w:rPr>
          <w:rFonts w:ascii="Arial" w:hAnsi="Arial" w:cs="Arial"/>
          <w:b/>
          <w:bCs/>
          <w:sz w:val="22"/>
          <w:szCs w:val="22"/>
        </w:rPr>
      </w:pPr>
      <w:r w:rsidRPr="00960730">
        <w:rPr>
          <w:rFonts w:ascii="Arial" w:hAnsi="Arial" w:cs="Arial"/>
          <w:b/>
          <w:bCs/>
          <w:sz w:val="22"/>
          <w:szCs w:val="22"/>
        </w:rPr>
        <w:t xml:space="preserve">General </w:t>
      </w:r>
      <w:r w:rsidR="007A3BB6" w:rsidRPr="00960730">
        <w:rPr>
          <w:rFonts w:ascii="Arial" w:hAnsi="Arial" w:cs="Arial"/>
          <w:b/>
          <w:bCs/>
          <w:sz w:val="22"/>
          <w:szCs w:val="22"/>
        </w:rPr>
        <w:t xml:space="preserve">Rules </w:t>
      </w:r>
      <w:r w:rsidR="00133C2A" w:rsidRPr="00960730">
        <w:rPr>
          <w:rFonts w:ascii="Arial" w:hAnsi="Arial" w:cs="Arial"/>
          <w:b/>
          <w:bCs/>
          <w:sz w:val="22"/>
          <w:szCs w:val="22"/>
        </w:rPr>
        <w:t>for District Roll-Off</w:t>
      </w:r>
    </w:p>
    <w:p w14:paraId="6425BA4D" w14:textId="45A3C7DF" w:rsidR="00BC3CFA" w:rsidRPr="00960730" w:rsidRDefault="000A2959" w:rsidP="00187B38">
      <w:pPr>
        <w:pStyle w:val="ListParagraph"/>
        <w:numPr>
          <w:ilvl w:val="0"/>
          <w:numId w:val="20"/>
        </w:numPr>
        <w:spacing w:after="60"/>
        <w:ind w:left="714" w:hanging="357"/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Eligibility</w:t>
      </w:r>
      <w:r w:rsidRPr="00960730">
        <w:rPr>
          <w:rFonts w:ascii="Arial" w:hAnsi="Arial" w:cs="Arial"/>
          <w:sz w:val="21"/>
          <w:szCs w:val="21"/>
        </w:rPr>
        <w:t>: All you</w:t>
      </w:r>
      <w:r w:rsidR="003935E3" w:rsidRPr="00960730">
        <w:rPr>
          <w:rFonts w:ascii="Arial" w:hAnsi="Arial" w:cs="Arial"/>
          <w:sz w:val="21"/>
          <w:szCs w:val="21"/>
        </w:rPr>
        <w:t>th</w:t>
      </w:r>
      <w:r w:rsidRPr="00960730">
        <w:rPr>
          <w:rFonts w:ascii="Arial" w:hAnsi="Arial" w:cs="Arial"/>
          <w:sz w:val="21"/>
          <w:szCs w:val="21"/>
        </w:rPr>
        <w:t xml:space="preserve"> athletes are welcome to participate. Athletes must be between the ages of 11-16</w:t>
      </w:r>
      <w:r w:rsidR="00645ED8" w:rsidRPr="00960730">
        <w:rPr>
          <w:rFonts w:ascii="Arial" w:hAnsi="Arial" w:cs="Arial"/>
          <w:sz w:val="21"/>
          <w:szCs w:val="21"/>
        </w:rPr>
        <w:t>,</w:t>
      </w:r>
      <w:r w:rsidRPr="00960730">
        <w:rPr>
          <w:rFonts w:ascii="Arial" w:hAnsi="Arial" w:cs="Arial"/>
          <w:sz w:val="21"/>
          <w:szCs w:val="21"/>
        </w:rPr>
        <w:t xml:space="preserve"> as of </w:t>
      </w:r>
      <w:r w:rsidR="00BA08D8" w:rsidRPr="00960730">
        <w:rPr>
          <w:rFonts w:ascii="Arial" w:hAnsi="Arial" w:cs="Arial"/>
          <w:sz w:val="21"/>
          <w:szCs w:val="21"/>
        </w:rPr>
        <w:t>December 31, 2025.</w:t>
      </w:r>
    </w:p>
    <w:p w14:paraId="1433BE30" w14:textId="237CFD13" w:rsidR="00964DF7" w:rsidRPr="00960730" w:rsidRDefault="00964DF7" w:rsidP="007A3BB6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Residency Requirement</w:t>
      </w:r>
      <w:r w:rsidRPr="00960730">
        <w:rPr>
          <w:rFonts w:ascii="Arial" w:hAnsi="Arial" w:cs="Arial"/>
          <w:sz w:val="21"/>
          <w:szCs w:val="21"/>
        </w:rPr>
        <w:t xml:space="preserve">: Athletes must reside within the boundaries of their designated </w:t>
      </w:r>
      <w:r w:rsidR="00066EA2" w:rsidRPr="00960730">
        <w:rPr>
          <w:rFonts w:ascii="Arial" w:hAnsi="Arial" w:cs="Arial"/>
          <w:sz w:val="21"/>
          <w:szCs w:val="21"/>
        </w:rPr>
        <w:t xml:space="preserve">home </w:t>
      </w:r>
      <w:r w:rsidRPr="00960730">
        <w:rPr>
          <w:rFonts w:ascii="Arial" w:hAnsi="Arial" w:cs="Arial"/>
          <w:sz w:val="21"/>
          <w:szCs w:val="21"/>
        </w:rPr>
        <w:t>district. Alternatively, athletes enrolled in full-time secondary or post-secondary studies outside of their district of residence are also eligible</w:t>
      </w:r>
      <w:r w:rsidR="00066EA2" w:rsidRPr="00960730">
        <w:rPr>
          <w:rFonts w:ascii="Arial" w:hAnsi="Arial" w:cs="Arial"/>
          <w:sz w:val="21"/>
          <w:szCs w:val="21"/>
        </w:rPr>
        <w:t xml:space="preserve"> to participate in their home district or their academic district, but not both</w:t>
      </w:r>
      <w:r w:rsidR="008005C9" w:rsidRPr="00960730">
        <w:rPr>
          <w:rFonts w:ascii="Arial" w:hAnsi="Arial" w:cs="Arial"/>
          <w:sz w:val="21"/>
          <w:szCs w:val="21"/>
        </w:rPr>
        <w:t>.</w:t>
      </w:r>
    </w:p>
    <w:p w14:paraId="5659E06C" w14:textId="4BD56AA3" w:rsidR="001A2D44" w:rsidRPr="00960730" w:rsidRDefault="004A1D7C" w:rsidP="007A3BB6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Format:</w:t>
      </w:r>
      <w:r w:rsidRPr="00960730">
        <w:rPr>
          <w:rFonts w:ascii="Arial" w:hAnsi="Arial" w:cs="Arial"/>
          <w:sz w:val="21"/>
          <w:szCs w:val="21"/>
        </w:rPr>
        <w:t xml:space="preserve"> </w:t>
      </w:r>
      <w:r w:rsidR="001A2D44" w:rsidRPr="00960730">
        <w:rPr>
          <w:rFonts w:ascii="Arial" w:hAnsi="Arial" w:cs="Arial"/>
          <w:sz w:val="21"/>
          <w:szCs w:val="21"/>
        </w:rPr>
        <w:t xml:space="preserve">This is </w:t>
      </w:r>
      <w:r w:rsidR="003A2843" w:rsidRPr="00960730">
        <w:rPr>
          <w:rFonts w:ascii="Arial" w:hAnsi="Arial" w:cs="Arial"/>
          <w:sz w:val="21"/>
          <w:szCs w:val="21"/>
        </w:rPr>
        <w:t>a</w:t>
      </w:r>
      <w:r w:rsidR="0092203E" w:rsidRPr="00960730">
        <w:rPr>
          <w:rFonts w:ascii="Arial" w:hAnsi="Arial" w:cs="Arial"/>
          <w:sz w:val="21"/>
          <w:szCs w:val="21"/>
        </w:rPr>
        <w:t xml:space="preserve"> </w:t>
      </w:r>
      <w:r w:rsidR="00011CD5" w:rsidRPr="00960730">
        <w:rPr>
          <w:rFonts w:ascii="Arial" w:hAnsi="Arial" w:cs="Arial"/>
          <w:sz w:val="21"/>
          <w:szCs w:val="21"/>
        </w:rPr>
        <w:t xml:space="preserve">Pins Over Average (POA) </w:t>
      </w:r>
      <w:r w:rsidR="003A2843" w:rsidRPr="00960730">
        <w:rPr>
          <w:rFonts w:ascii="Arial" w:hAnsi="Arial" w:cs="Arial"/>
          <w:sz w:val="21"/>
          <w:szCs w:val="21"/>
        </w:rPr>
        <w:t>e</w:t>
      </w:r>
      <w:r w:rsidR="00011CD5" w:rsidRPr="00960730">
        <w:rPr>
          <w:rFonts w:ascii="Arial" w:hAnsi="Arial" w:cs="Arial"/>
          <w:sz w:val="21"/>
          <w:szCs w:val="21"/>
        </w:rPr>
        <w:t>vent</w:t>
      </w:r>
      <w:r w:rsidR="003A2843" w:rsidRPr="00960730">
        <w:rPr>
          <w:rFonts w:ascii="Arial" w:hAnsi="Arial" w:cs="Arial"/>
          <w:sz w:val="21"/>
          <w:szCs w:val="21"/>
        </w:rPr>
        <w:t xml:space="preserve"> consisting </w:t>
      </w:r>
      <w:r w:rsidR="003A2843" w:rsidRPr="00F665BD">
        <w:rPr>
          <w:rFonts w:ascii="Arial" w:hAnsi="Arial" w:cs="Arial"/>
          <w:sz w:val="21"/>
          <w:szCs w:val="21"/>
          <w:highlight w:val="yellow"/>
        </w:rPr>
        <w:t xml:space="preserve">of </w:t>
      </w:r>
      <w:r w:rsidR="00F665BD" w:rsidRPr="00F665BD">
        <w:rPr>
          <w:rFonts w:ascii="Arial" w:hAnsi="Arial" w:cs="Arial"/>
          <w:sz w:val="21"/>
          <w:szCs w:val="21"/>
          <w:highlight w:val="yellow"/>
        </w:rPr>
        <w:t>5 games</w:t>
      </w:r>
      <w:r w:rsidRPr="00960730">
        <w:rPr>
          <w:rFonts w:ascii="Arial" w:hAnsi="Arial" w:cs="Arial"/>
          <w:sz w:val="21"/>
          <w:szCs w:val="21"/>
        </w:rPr>
        <w:t xml:space="preserve">. </w:t>
      </w:r>
      <w:r w:rsidR="00ED5898" w:rsidRPr="00960730">
        <w:rPr>
          <w:rFonts w:ascii="Arial" w:hAnsi="Arial" w:cs="Arial"/>
          <w:sz w:val="21"/>
          <w:szCs w:val="21"/>
        </w:rPr>
        <w:t>Athletes will use their</w:t>
      </w:r>
      <w:r w:rsidR="007F1425" w:rsidRPr="00960730">
        <w:rPr>
          <w:rFonts w:ascii="Arial" w:hAnsi="Arial" w:cs="Arial"/>
          <w:sz w:val="21"/>
          <w:szCs w:val="21"/>
        </w:rPr>
        <w:t xml:space="preserve"> current average as of the week </w:t>
      </w:r>
      <w:r w:rsidR="00ED5898" w:rsidRPr="00960730">
        <w:rPr>
          <w:rFonts w:ascii="Arial" w:hAnsi="Arial" w:cs="Arial"/>
          <w:sz w:val="21"/>
          <w:szCs w:val="21"/>
        </w:rPr>
        <w:t>prior to</w:t>
      </w:r>
      <w:r w:rsidR="007F1425" w:rsidRPr="00960730">
        <w:rPr>
          <w:rFonts w:ascii="Arial" w:hAnsi="Arial" w:cs="Arial"/>
          <w:sz w:val="21"/>
          <w:szCs w:val="21"/>
        </w:rPr>
        <w:t xml:space="preserve"> the district roll-off date</w:t>
      </w:r>
      <w:r w:rsidR="00A2503A" w:rsidRPr="00960730">
        <w:rPr>
          <w:rFonts w:ascii="Arial" w:hAnsi="Arial" w:cs="Arial"/>
          <w:sz w:val="21"/>
          <w:szCs w:val="21"/>
        </w:rPr>
        <w:t xml:space="preserve">. </w:t>
      </w:r>
      <w:r w:rsidR="00ED5898" w:rsidRPr="00960730">
        <w:rPr>
          <w:rFonts w:ascii="Arial" w:hAnsi="Arial" w:cs="Arial"/>
          <w:sz w:val="21"/>
          <w:szCs w:val="21"/>
        </w:rPr>
        <w:t>Athletes without a</w:t>
      </w:r>
      <w:r w:rsidR="00A2503A" w:rsidRPr="00960730">
        <w:rPr>
          <w:rFonts w:ascii="Arial" w:hAnsi="Arial" w:cs="Arial"/>
          <w:sz w:val="21"/>
          <w:szCs w:val="21"/>
        </w:rPr>
        <w:t xml:space="preserve"> prior average</w:t>
      </w:r>
      <w:r w:rsidR="00ED5898" w:rsidRPr="00960730">
        <w:rPr>
          <w:rFonts w:ascii="Arial" w:hAnsi="Arial" w:cs="Arial"/>
          <w:sz w:val="21"/>
          <w:szCs w:val="21"/>
        </w:rPr>
        <w:t xml:space="preserve"> will have one established based on their </w:t>
      </w:r>
      <w:r w:rsidR="00A2503A" w:rsidRPr="00960730">
        <w:rPr>
          <w:rFonts w:ascii="Arial" w:hAnsi="Arial" w:cs="Arial"/>
          <w:sz w:val="21"/>
          <w:szCs w:val="21"/>
        </w:rPr>
        <w:t>first three games at the district roll-off</w:t>
      </w:r>
      <w:r w:rsidR="00ED5898" w:rsidRPr="00960730">
        <w:rPr>
          <w:rFonts w:ascii="Arial" w:hAnsi="Arial" w:cs="Arial"/>
          <w:sz w:val="21"/>
          <w:szCs w:val="21"/>
        </w:rPr>
        <w:t xml:space="preserve">, which will then be applied to all </w:t>
      </w:r>
      <w:r w:rsidR="0002772A" w:rsidRPr="00960730">
        <w:rPr>
          <w:rFonts w:ascii="Arial" w:hAnsi="Arial" w:cs="Arial"/>
          <w:sz w:val="21"/>
          <w:szCs w:val="21"/>
        </w:rPr>
        <w:t>remaining</w:t>
      </w:r>
      <w:r w:rsidR="00264037" w:rsidRPr="00960730">
        <w:rPr>
          <w:rFonts w:ascii="Arial" w:hAnsi="Arial" w:cs="Arial"/>
          <w:sz w:val="21"/>
          <w:szCs w:val="21"/>
        </w:rPr>
        <w:t xml:space="preserve"> games</w:t>
      </w:r>
      <w:r w:rsidR="00DC3661" w:rsidRPr="00960730">
        <w:rPr>
          <w:rFonts w:ascii="Arial" w:hAnsi="Arial" w:cs="Arial"/>
          <w:sz w:val="21"/>
          <w:szCs w:val="21"/>
        </w:rPr>
        <w:t xml:space="preserve"> of the </w:t>
      </w:r>
      <w:r w:rsidR="00E15EE0" w:rsidRPr="00960730">
        <w:rPr>
          <w:rFonts w:ascii="Arial" w:hAnsi="Arial" w:cs="Arial"/>
          <w:sz w:val="21"/>
          <w:szCs w:val="21"/>
        </w:rPr>
        <w:t>district roll-off</w:t>
      </w:r>
      <w:r w:rsidR="00264037" w:rsidRPr="00960730">
        <w:rPr>
          <w:rFonts w:ascii="Arial" w:hAnsi="Arial" w:cs="Arial"/>
          <w:sz w:val="21"/>
          <w:szCs w:val="21"/>
        </w:rPr>
        <w:t>.</w:t>
      </w:r>
      <w:r w:rsidR="0077454D" w:rsidRPr="00960730">
        <w:rPr>
          <w:rFonts w:ascii="Arial" w:hAnsi="Arial" w:cs="Arial"/>
          <w:sz w:val="21"/>
          <w:szCs w:val="21"/>
        </w:rPr>
        <w:t xml:space="preserve"> </w:t>
      </w:r>
    </w:p>
    <w:p w14:paraId="4454BF1B" w14:textId="255839CA" w:rsidR="00952FF1" w:rsidRPr="00960730" w:rsidRDefault="00952FF1" w:rsidP="007A3BB6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Dress Code:</w:t>
      </w:r>
      <w:r w:rsidR="003E0EB2" w:rsidRPr="00960730">
        <w:rPr>
          <w:rFonts w:ascii="Arial" w:hAnsi="Arial" w:cs="Arial"/>
          <w:sz w:val="21"/>
          <w:szCs w:val="21"/>
        </w:rPr>
        <w:t xml:space="preserve"> Jeans, sweatpants, caps, </w:t>
      </w:r>
      <w:r w:rsidR="0071513F" w:rsidRPr="00960730">
        <w:rPr>
          <w:rFonts w:ascii="Arial" w:hAnsi="Arial" w:cs="Arial"/>
          <w:sz w:val="21"/>
          <w:szCs w:val="21"/>
        </w:rPr>
        <w:t>and T</w:t>
      </w:r>
      <w:r w:rsidR="003E0EB2" w:rsidRPr="00960730">
        <w:rPr>
          <w:rFonts w:ascii="Arial" w:hAnsi="Arial" w:cs="Arial"/>
          <w:sz w:val="21"/>
          <w:szCs w:val="21"/>
        </w:rPr>
        <w:t>-shirts are not permitted. Clothing must not display or advertise liquor products.</w:t>
      </w:r>
    </w:p>
    <w:p w14:paraId="27913AD3" w14:textId="6A37F548" w:rsidR="009B2063" w:rsidRPr="00960730" w:rsidRDefault="009B2063" w:rsidP="007A3BB6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Entry Deadline:</w:t>
      </w:r>
      <w:r w:rsidRPr="00960730">
        <w:rPr>
          <w:rFonts w:ascii="Arial" w:hAnsi="Arial" w:cs="Arial"/>
          <w:sz w:val="21"/>
          <w:szCs w:val="21"/>
        </w:rPr>
        <w:t xml:space="preserve"> </w:t>
      </w:r>
      <w:r w:rsidR="00F665BD">
        <w:rPr>
          <w:rFonts w:ascii="Arial" w:hAnsi="Arial" w:cs="Arial"/>
          <w:sz w:val="21"/>
          <w:szCs w:val="21"/>
        </w:rPr>
        <w:t>November 23rd</w:t>
      </w:r>
    </w:p>
    <w:p w14:paraId="61487054" w14:textId="43CA9294" w:rsidR="001A2D44" w:rsidRPr="00960730" w:rsidRDefault="00264037" w:rsidP="0047012A">
      <w:pPr>
        <w:pStyle w:val="ListParagraph"/>
        <w:numPr>
          <w:ilvl w:val="0"/>
          <w:numId w:val="20"/>
        </w:numPr>
        <w:spacing w:after="0"/>
        <w:ind w:left="714" w:hanging="357"/>
        <w:rPr>
          <w:rFonts w:ascii="Arial" w:hAnsi="Arial" w:cs="Arial"/>
          <w:sz w:val="21"/>
          <w:szCs w:val="21"/>
          <w:lang w:val="en-CA"/>
        </w:rPr>
      </w:pPr>
      <w:r w:rsidRPr="00960730">
        <w:rPr>
          <w:rFonts w:ascii="Arial" w:hAnsi="Arial" w:cs="Arial"/>
          <w:b/>
          <w:bCs/>
          <w:sz w:val="21"/>
          <w:szCs w:val="21"/>
          <w:lang w:val="en-CA"/>
        </w:rPr>
        <w:t>Advancement to Winter Games:</w:t>
      </w:r>
      <w:r w:rsidRPr="00960730">
        <w:rPr>
          <w:rFonts w:ascii="Arial" w:hAnsi="Arial" w:cs="Arial"/>
          <w:sz w:val="21"/>
          <w:szCs w:val="21"/>
          <w:lang w:val="en-CA"/>
        </w:rPr>
        <w:t xml:space="preserve"> </w:t>
      </w:r>
      <w:r w:rsidR="00695D0A" w:rsidRPr="00960730">
        <w:rPr>
          <w:rFonts w:ascii="Arial" w:hAnsi="Arial" w:cs="Arial"/>
          <w:sz w:val="21"/>
          <w:szCs w:val="21"/>
          <w:lang w:val="en-CA"/>
        </w:rPr>
        <w:t>The t</w:t>
      </w:r>
      <w:r w:rsidR="001A2D44" w:rsidRPr="00960730">
        <w:rPr>
          <w:rFonts w:ascii="Arial" w:hAnsi="Arial" w:cs="Arial"/>
          <w:sz w:val="21"/>
          <w:szCs w:val="21"/>
          <w:lang w:val="en-CA"/>
        </w:rPr>
        <w:t>op 5 female</w:t>
      </w:r>
      <w:r w:rsidR="00695D0A" w:rsidRPr="00960730">
        <w:rPr>
          <w:rFonts w:ascii="Arial" w:hAnsi="Arial" w:cs="Arial"/>
          <w:sz w:val="21"/>
          <w:szCs w:val="21"/>
          <w:lang w:val="en-CA"/>
        </w:rPr>
        <w:t xml:space="preserve"> athletes</w:t>
      </w:r>
      <w:r w:rsidR="001A2D44" w:rsidRPr="00960730">
        <w:rPr>
          <w:rFonts w:ascii="Arial" w:hAnsi="Arial" w:cs="Arial"/>
          <w:sz w:val="21"/>
          <w:szCs w:val="21"/>
          <w:lang w:val="en-CA"/>
        </w:rPr>
        <w:t xml:space="preserve"> and </w:t>
      </w:r>
      <w:r w:rsidR="00695D0A" w:rsidRPr="00960730">
        <w:rPr>
          <w:rFonts w:ascii="Arial" w:hAnsi="Arial" w:cs="Arial"/>
          <w:sz w:val="21"/>
          <w:szCs w:val="21"/>
          <w:lang w:val="en-CA"/>
        </w:rPr>
        <w:t>t</w:t>
      </w:r>
      <w:r w:rsidR="001A2D44" w:rsidRPr="00960730">
        <w:rPr>
          <w:rFonts w:ascii="Arial" w:hAnsi="Arial" w:cs="Arial"/>
          <w:sz w:val="21"/>
          <w:szCs w:val="21"/>
          <w:lang w:val="en-CA"/>
        </w:rPr>
        <w:t>op 5 male</w:t>
      </w:r>
      <w:r w:rsidR="00695D0A" w:rsidRPr="00960730">
        <w:rPr>
          <w:rFonts w:ascii="Arial" w:hAnsi="Arial" w:cs="Arial"/>
          <w:sz w:val="21"/>
          <w:szCs w:val="21"/>
          <w:lang w:val="en-CA"/>
        </w:rPr>
        <w:t xml:space="preserve"> athletes from the district roll-off will qualify to advance t</w:t>
      </w:r>
      <w:r w:rsidR="003645E5" w:rsidRPr="00960730">
        <w:rPr>
          <w:rFonts w:ascii="Arial" w:hAnsi="Arial" w:cs="Arial"/>
          <w:sz w:val="21"/>
          <w:szCs w:val="21"/>
          <w:lang w:val="en-CA"/>
        </w:rPr>
        <w:t>o the Winter Games</w:t>
      </w:r>
      <w:r w:rsidR="00695D0A" w:rsidRPr="00960730">
        <w:rPr>
          <w:rFonts w:ascii="Arial" w:hAnsi="Arial" w:cs="Arial"/>
          <w:sz w:val="21"/>
          <w:szCs w:val="21"/>
          <w:lang w:val="en-CA"/>
        </w:rPr>
        <w:t xml:space="preserve"> in </w:t>
      </w:r>
      <w:r w:rsidR="008F3A4C" w:rsidRPr="00960730">
        <w:rPr>
          <w:rFonts w:ascii="Arial" w:hAnsi="Arial" w:cs="Arial"/>
          <w:sz w:val="21"/>
          <w:szCs w:val="21"/>
          <w:lang w:val="en-CA"/>
        </w:rPr>
        <w:t>Meadow Lake, February 15-18</w:t>
      </w:r>
      <w:r w:rsidR="008F3A4C" w:rsidRPr="00960730">
        <w:rPr>
          <w:rFonts w:ascii="Arial" w:hAnsi="Arial" w:cs="Arial"/>
          <w:sz w:val="21"/>
          <w:szCs w:val="21"/>
          <w:vertAlign w:val="superscript"/>
          <w:lang w:val="en-CA"/>
        </w:rPr>
        <w:t>th</w:t>
      </w:r>
      <w:r w:rsidR="008F3A4C" w:rsidRPr="00960730">
        <w:rPr>
          <w:rFonts w:ascii="Arial" w:hAnsi="Arial" w:cs="Arial"/>
          <w:sz w:val="21"/>
          <w:szCs w:val="21"/>
          <w:lang w:val="en-CA"/>
        </w:rPr>
        <w:t>, 2026.</w:t>
      </w:r>
      <w:r w:rsidR="00697D6D" w:rsidRPr="00960730">
        <w:rPr>
          <w:rFonts w:ascii="Arial" w:hAnsi="Arial" w:cs="Arial"/>
          <w:sz w:val="21"/>
          <w:szCs w:val="21"/>
          <w:lang w:val="en-CA"/>
        </w:rPr>
        <w:t xml:space="preserve"> </w:t>
      </w:r>
      <w:r w:rsidR="00314037" w:rsidRPr="00960730">
        <w:rPr>
          <w:rFonts w:ascii="Arial" w:hAnsi="Arial" w:cs="Arial"/>
          <w:sz w:val="21"/>
          <w:szCs w:val="21"/>
          <w:highlight w:val="yellow"/>
          <w:lang w:val="en-CA"/>
        </w:rPr>
        <w:t>In the event of a tie for a qualifying position on any team, one (1)</w:t>
      </w:r>
      <w:r w:rsidR="00621D71" w:rsidRPr="00960730">
        <w:rPr>
          <w:rFonts w:ascii="Arial" w:hAnsi="Arial" w:cs="Arial"/>
          <w:sz w:val="21"/>
          <w:szCs w:val="21"/>
          <w:highlight w:val="yellow"/>
          <w:lang w:val="en-CA"/>
        </w:rPr>
        <w:t xml:space="preserve"> game roll-off will be held to determine the final placing.</w:t>
      </w:r>
      <w:r w:rsidR="00621D71" w:rsidRPr="00960730">
        <w:rPr>
          <w:rFonts w:ascii="Arial" w:hAnsi="Arial" w:cs="Arial"/>
          <w:sz w:val="21"/>
          <w:szCs w:val="21"/>
          <w:lang w:val="en-CA"/>
        </w:rPr>
        <w:t xml:space="preserve"> </w:t>
      </w:r>
    </w:p>
    <w:p w14:paraId="3C8ED2CB" w14:textId="5166484A" w:rsidR="00B0074F" w:rsidRPr="00960730" w:rsidRDefault="00B0074F" w:rsidP="005558CA">
      <w:pPr>
        <w:spacing w:before="100" w:after="0"/>
        <w:rPr>
          <w:rFonts w:ascii="Arial" w:hAnsi="Arial" w:cs="Arial"/>
          <w:b/>
          <w:bCs/>
          <w:sz w:val="22"/>
          <w:szCs w:val="22"/>
          <w:lang w:val="en-CA"/>
        </w:rPr>
      </w:pPr>
      <w:r w:rsidRPr="00960730">
        <w:rPr>
          <w:rFonts w:ascii="Arial" w:hAnsi="Arial" w:cs="Arial"/>
          <w:b/>
          <w:bCs/>
          <w:sz w:val="22"/>
          <w:szCs w:val="22"/>
          <w:lang w:val="en-CA"/>
        </w:rPr>
        <w:t xml:space="preserve">Information for </w:t>
      </w:r>
      <w:r w:rsidR="00D5121D" w:rsidRPr="00960730">
        <w:rPr>
          <w:rFonts w:ascii="Arial" w:hAnsi="Arial" w:cs="Arial"/>
          <w:b/>
          <w:bCs/>
          <w:sz w:val="22"/>
          <w:szCs w:val="22"/>
          <w:lang w:val="en-CA"/>
        </w:rPr>
        <w:t>The Games</w:t>
      </w:r>
    </w:p>
    <w:p w14:paraId="1CD32238" w14:textId="3504255A" w:rsidR="00FE5F62" w:rsidRPr="00960730" w:rsidRDefault="001D235A" w:rsidP="00602562">
      <w:pPr>
        <w:pStyle w:val="ListParagraph"/>
        <w:numPr>
          <w:ilvl w:val="0"/>
          <w:numId w:val="21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Dates &amp; Location:</w:t>
      </w:r>
      <w:r w:rsidRPr="00960730">
        <w:rPr>
          <w:rFonts w:ascii="Arial" w:hAnsi="Arial" w:cs="Arial"/>
          <w:sz w:val="21"/>
          <w:szCs w:val="21"/>
        </w:rPr>
        <w:t xml:space="preserve"> </w:t>
      </w:r>
      <w:r w:rsidR="00E53D4F" w:rsidRPr="00960730">
        <w:rPr>
          <w:rFonts w:ascii="Arial" w:hAnsi="Arial" w:cs="Arial"/>
          <w:sz w:val="21"/>
          <w:szCs w:val="21"/>
        </w:rPr>
        <w:t>February 15</w:t>
      </w:r>
      <w:r w:rsidR="00E53D4F" w:rsidRPr="00960730">
        <w:rPr>
          <w:rFonts w:ascii="Arial" w:hAnsi="Arial" w:cs="Arial"/>
          <w:sz w:val="21"/>
          <w:szCs w:val="21"/>
          <w:vertAlign w:val="superscript"/>
        </w:rPr>
        <w:t>th</w:t>
      </w:r>
      <w:r w:rsidR="00E53D4F" w:rsidRPr="00960730">
        <w:rPr>
          <w:rFonts w:ascii="Arial" w:hAnsi="Arial" w:cs="Arial"/>
          <w:sz w:val="21"/>
          <w:szCs w:val="21"/>
        </w:rPr>
        <w:t>-18</w:t>
      </w:r>
      <w:r w:rsidR="00E53D4F" w:rsidRPr="00960730">
        <w:rPr>
          <w:rFonts w:ascii="Arial" w:hAnsi="Arial" w:cs="Arial"/>
          <w:sz w:val="21"/>
          <w:szCs w:val="21"/>
          <w:vertAlign w:val="superscript"/>
        </w:rPr>
        <w:t>th</w:t>
      </w:r>
      <w:r w:rsidR="00E53D4F" w:rsidRPr="00960730">
        <w:rPr>
          <w:rFonts w:ascii="Arial" w:hAnsi="Arial" w:cs="Arial"/>
          <w:sz w:val="21"/>
          <w:szCs w:val="21"/>
        </w:rPr>
        <w:t>, 2026 at</w:t>
      </w:r>
      <w:r w:rsidR="0015245B" w:rsidRPr="00960730">
        <w:rPr>
          <w:rFonts w:ascii="Arial" w:hAnsi="Arial" w:cs="Arial"/>
          <w:sz w:val="21"/>
          <w:szCs w:val="21"/>
        </w:rPr>
        <w:t xml:space="preserve"> Meadow Lake</w:t>
      </w:r>
      <w:r w:rsidR="0015495C" w:rsidRPr="00960730">
        <w:rPr>
          <w:rFonts w:ascii="Arial" w:hAnsi="Arial" w:cs="Arial"/>
          <w:sz w:val="21"/>
          <w:szCs w:val="21"/>
        </w:rPr>
        <w:t xml:space="preserve"> Bowling Centre</w:t>
      </w:r>
      <w:r w:rsidR="0049730B" w:rsidRPr="00960730">
        <w:rPr>
          <w:rFonts w:ascii="Arial" w:hAnsi="Arial" w:cs="Arial"/>
          <w:sz w:val="21"/>
          <w:szCs w:val="21"/>
        </w:rPr>
        <w:t>, in Meadow Lake, SK</w:t>
      </w:r>
    </w:p>
    <w:p w14:paraId="405F6F1C" w14:textId="4E6F8040" w:rsidR="00602562" w:rsidRPr="00960730" w:rsidRDefault="00E53D4F" w:rsidP="00602562">
      <w:pPr>
        <w:pStyle w:val="ListParagraph"/>
        <w:numPr>
          <w:ilvl w:val="0"/>
          <w:numId w:val="21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Athlete Game Fee:</w:t>
      </w:r>
      <w:r w:rsidRPr="00960730">
        <w:rPr>
          <w:rFonts w:ascii="Arial" w:hAnsi="Arial" w:cs="Arial"/>
          <w:sz w:val="21"/>
          <w:szCs w:val="21"/>
        </w:rPr>
        <w:t xml:space="preserve"> </w:t>
      </w:r>
      <w:r w:rsidR="00C72687" w:rsidRPr="00960730">
        <w:rPr>
          <w:rFonts w:ascii="Arial" w:hAnsi="Arial" w:cs="Arial"/>
          <w:sz w:val="21"/>
          <w:szCs w:val="21"/>
        </w:rPr>
        <w:t>The</w:t>
      </w:r>
      <w:r w:rsidR="00602562" w:rsidRPr="00960730">
        <w:rPr>
          <w:rFonts w:ascii="Arial" w:hAnsi="Arial" w:cs="Arial"/>
          <w:sz w:val="21"/>
          <w:szCs w:val="21"/>
        </w:rPr>
        <w:t xml:space="preserve"> Saskatchewan Winter Games Council</w:t>
      </w:r>
      <w:r w:rsidR="00C72687" w:rsidRPr="00960730">
        <w:rPr>
          <w:rFonts w:ascii="Arial" w:hAnsi="Arial" w:cs="Arial"/>
          <w:sz w:val="21"/>
          <w:szCs w:val="21"/>
        </w:rPr>
        <w:t xml:space="preserve"> </w:t>
      </w:r>
      <w:r w:rsidRPr="00960730">
        <w:rPr>
          <w:rFonts w:ascii="Arial" w:hAnsi="Arial" w:cs="Arial"/>
          <w:sz w:val="21"/>
          <w:szCs w:val="21"/>
        </w:rPr>
        <w:t xml:space="preserve">requires a </w:t>
      </w:r>
      <w:r w:rsidRPr="00960730">
        <w:rPr>
          <w:rFonts w:ascii="Arial" w:hAnsi="Arial" w:cs="Arial"/>
          <w:b/>
          <w:bCs/>
          <w:sz w:val="21"/>
          <w:szCs w:val="21"/>
        </w:rPr>
        <w:t>$150</w:t>
      </w:r>
      <w:r w:rsidR="00F9470A" w:rsidRPr="00960730">
        <w:rPr>
          <w:rFonts w:ascii="Arial" w:hAnsi="Arial" w:cs="Arial"/>
          <w:sz w:val="21"/>
          <w:szCs w:val="21"/>
        </w:rPr>
        <w:t xml:space="preserve"> fee from each</w:t>
      </w:r>
      <w:r w:rsidR="00972726" w:rsidRPr="00960730">
        <w:rPr>
          <w:rFonts w:ascii="Arial" w:hAnsi="Arial" w:cs="Arial"/>
          <w:sz w:val="21"/>
          <w:szCs w:val="21"/>
        </w:rPr>
        <w:t xml:space="preserve"> </w:t>
      </w:r>
      <w:r w:rsidR="00F9470A" w:rsidRPr="00960730">
        <w:rPr>
          <w:rFonts w:ascii="Arial" w:hAnsi="Arial" w:cs="Arial"/>
          <w:sz w:val="21"/>
          <w:szCs w:val="21"/>
        </w:rPr>
        <w:t>athlete.</w:t>
      </w:r>
      <w:r w:rsidR="00972726" w:rsidRPr="00960730">
        <w:rPr>
          <w:rFonts w:ascii="Arial" w:hAnsi="Arial" w:cs="Arial"/>
          <w:sz w:val="21"/>
          <w:szCs w:val="21"/>
        </w:rPr>
        <w:t xml:space="preserve"> This </w:t>
      </w:r>
      <w:r w:rsidR="009F04E0" w:rsidRPr="00960730">
        <w:rPr>
          <w:rFonts w:ascii="Arial" w:hAnsi="Arial" w:cs="Arial"/>
          <w:sz w:val="21"/>
          <w:szCs w:val="21"/>
        </w:rPr>
        <w:t>covers</w:t>
      </w:r>
      <w:r w:rsidR="00972726" w:rsidRPr="00960730">
        <w:rPr>
          <w:rFonts w:ascii="Arial" w:hAnsi="Arial" w:cs="Arial"/>
          <w:sz w:val="21"/>
          <w:szCs w:val="21"/>
        </w:rPr>
        <w:t xml:space="preserve"> the cost of</w:t>
      </w:r>
      <w:r w:rsidR="00C72687" w:rsidRPr="00960730">
        <w:rPr>
          <w:rFonts w:ascii="Arial" w:hAnsi="Arial" w:cs="Arial"/>
          <w:sz w:val="21"/>
          <w:szCs w:val="21"/>
        </w:rPr>
        <w:t xml:space="preserve"> a walk-out jacket (only to be worn at opening ceremonies), transportation, accommodation and meals</w:t>
      </w:r>
      <w:r w:rsidR="00602562" w:rsidRPr="00960730">
        <w:rPr>
          <w:rFonts w:ascii="Arial" w:hAnsi="Arial" w:cs="Arial"/>
          <w:sz w:val="21"/>
          <w:szCs w:val="21"/>
        </w:rPr>
        <w:t xml:space="preserve">. </w:t>
      </w:r>
      <w:r w:rsidR="00F9470A" w:rsidRPr="00960730">
        <w:rPr>
          <w:rFonts w:ascii="Arial" w:hAnsi="Arial" w:cs="Arial"/>
          <w:sz w:val="21"/>
          <w:szCs w:val="21"/>
        </w:rPr>
        <w:t xml:space="preserve">Coaches’ fees are fully covered by the </w:t>
      </w:r>
      <w:r w:rsidR="00E91EA1">
        <w:rPr>
          <w:rFonts w:ascii="Arial" w:hAnsi="Arial" w:cs="Arial"/>
          <w:sz w:val="21"/>
          <w:szCs w:val="21"/>
        </w:rPr>
        <w:t>Saskatchewan</w:t>
      </w:r>
      <w:r w:rsidR="00602562" w:rsidRPr="00960730">
        <w:rPr>
          <w:rFonts w:ascii="Arial" w:hAnsi="Arial" w:cs="Arial"/>
          <w:sz w:val="21"/>
          <w:szCs w:val="21"/>
        </w:rPr>
        <w:t xml:space="preserve"> Games Council</w:t>
      </w:r>
      <w:r w:rsidR="00F9470A" w:rsidRPr="00960730">
        <w:rPr>
          <w:rFonts w:ascii="Arial" w:hAnsi="Arial" w:cs="Arial"/>
          <w:sz w:val="21"/>
          <w:szCs w:val="21"/>
        </w:rPr>
        <w:t>.</w:t>
      </w:r>
    </w:p>
    <w:p w14:paraId="003BB9B3" w14:textId="05C916AE" w:rsidR="00CE771B" w:rsidRPr="00960730" w:rsidRDefault="00C57F4F" w:rsidP="00B576E5">
      <w:pPr>
        <w:pStyle w:val="ListParagraph"/>
        <w:numPr>
          <w:ilvl w:val="0"/>
          <w:numId w:val="21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Format:</w:t>
      </w:r>
      <w:r w:rsidRPr="00960730">
        <w:rPr>
          <w:rFonts w:ascii="Arial" w:hAnsi="Arial" w:cs="Arial"/>
          <w:sz w:val="21"/>
          <w:szCs w:val="21"/>
        </w:rPr>
        <w:t xml:space="preserve"> POA</w:t>
      </w:r>
      <w:r w:rsidR="00706122" w:rsidRPr="00960730">
        <w:rPr>
          <w:rFonts w:ascii="Arial" w:hAnsi="Arial" w:cs="Arial"/>
          <w:sz w:val="21"/>
          <w:szCs w:val="21"/>
        </w:rPr>
        <w:t xml:space="preserve"> team</w:t>
      </w:r>
      <w:r w:rsidRPr="00960730">
        <w:rPr>
          <w:rFonts w:ascii="Arial" w:hAnsi="Arial" w:cs="Arial"/>
          <w:sz w:val="21"/>
          <w:szCs w:val="21"/>
        </w:rPr>
        <w:t xml:space="preserve"> event</w:t>
      </w:r>
      <w:r w:rsidR="00800701" w:rsidRPr="00960730">
        <w:rPr>
          <w:rFonts w:ascii="Arial" w:hAnsi="Arial" w:cs="Arial"/>
          <w:sz w:val="21"/>
          <w:szCs w:val="21"/>
        </w:rPr>
        <w:t xml:space="preserve">; all bowlers </w:t>
      </w:r>
      <w:r w:rsidR="00CE771B" w:rsidRPr="00960730">
        <w:rPr>
          <w:rFonts w:ascii="Arial" w:hAnsi="Arial" w:cs="Arial"/>
          <w:sz w:val="21"/>
          <w:szCs w:val="21"/>
        </w:rPr>
        <w:t>also</w:t>
      </w:r>
      <w:r w:rsidR="00800701" w:rsidRPr="00960730">
        <w:rPr>
          <w:rFonts w:ascii="Arial" w:hAnsi="Arial" w:cs="Arial"/>
          <w:sz w:val="21"/>
          <w:szCs w:val="21"/>
        </w:rPr>
        <w:t xml:space="preserve"> compete as singles</w:t>
      </w:r>
      <w:r w:rsidR="00CE771B" w:rsidRPr="00960730">
        <w:rPr>
          <w:rFonts w:ascii="Arial" w:hAnsi="Arial" w:cs="Arial"/>
          <w:sz w:val="21"/>
          <w:szCs w:val="21"/>
        </w:rPr>
        <w:t xml:space="preserve"> </w:t>
      </w:r>
      <w:r w:rsidR="00800701" w:rsidRPr="00960730">
        <w:rPr>
          <w:rFonts w:ascii="Arial" w:hAnsi="Arial" w:cs="Arial"/>
          <w:sz w:val="21"/>
          <w:szCs w:val="21"/>
        </w:rPr>
        <w:t>(</w:t>
      </w:r>
      <w:r w:rsidR="00CE771B" w:rsidRPr="00960730">
        <w:rPr>
          <w:rFonts w:ascii="Arial" w:hAnsi="Arial" w:cs="Arial"/>
          <w:sz w:val="21"/>
          <w:szCs w:val="21"/>
        </w:rPr>
        <w:t>See</w:t>
      </w:r>
      <w:r w:rsidR="00800701" w:rsidRPr="00960730">
        <w:rPr>
          <w:rFonts w:ascii="Arial" w:hAnsi="Arial" w:cs="Arial"/>
          <w:sz w:val="21"/>
          <w:szCs w:val="21"/>
        </w:rPr>
        <w:t xml:space="preserve"> Technical Package for full details)</w:t>
      </w:r>
      <w:r w:rsidR="00CE771B" w:rsidRPr="00960730">
        <w:rPr>
          <w:rFonts w:ascii="Arial" w:hAnsi="Arial" w:cs="Arial"/>
          <w:sz w:val="21"/>
          <w:szCs w:val="21"/>
        </w:rPr>
        <w:t>.</w:t>
      </w:r>
    </w:p>
    <w:p w14:paraId="01DB2A64" w14:textId="7BF1E876" w:rsidR="006E5506" w:rsidRPr="00960730" w:rsidRDefault="00121797" w:rsidP="00B576E5">
      <w:pPr>
        <w:pStyle w:val="ListParagraph"/>
        <w:numPr>
          <w:ilvl w:val="0"/>
          <w:numId w:val="21"/>
        </w:numPr>
        <w:rPr>
          <w:rFonts w:ascii="Arial" w:hAnsi="Arial" w:cs="Arial"/>
          <w:sz w:val="21"/>
          <w:szCs w:val="21"/>
        </w:rPr>
      </w:pPr>
      <w:r w:rsidRPr="00960730">
        <w:rPr>
          <w:rFonts w:ascii="Arial" w:hAnsi="Arial" w:cs="Arial"/>
          <w:b/>
          <w:bCs/>
          <w:sz w:val="21"/>
          <w:szCs w:val="21"/>
        </w:rPr>
        <w:t>Accommodation</w:t>
      </w:r>
      <w:r w:rsidR="009260FB" w:rsidRPr="00960730">
        <w:rPr>
          <w:rFonts w:ascii="Arial" w:hAnsi="Arial" w:cs="Arial"/>
          <w:b/>
          <w:bCs/>
          <w:sz w:val="21"/>
          <w:szCs w:val="21"/>
        </w:rPr>
        <w:t xml:space="preserve"> and Meals</w:t>
      </w:r>
      <w:r w:rsidR="009260FB" w:rsidRPr="00960730">
        <w:rPr>
          <w:rFonts w:ascii="Arial" w:hAnsi="Arial" w:cs="Arial"/>
          <w:sz w:val="21"/>
          <w:szCs w:val="21"/>
        </w:rPr>
        <w:t xml:space="preserve">: </w:t>
      </w:r>
      <w:r w:rsidR="006E5506" w:rsidRPr="00960730">
        <w:rPr>
          <w:rFonts w:ascii="Arial" w:hAnsi="Arial" w:cs="Arial"/>
          <w:sz w:val="21"/>
          <w:szCs w:val="21"/>
        </w:rPr>
        <w:t xml:space="preserve">All </w:t>
      </w:r>
      <w:r w:rsidR="002E108B" w:rsidRPr="00960730">
        <w:rPr>
          <w:rFonts w:ascii="Arial" w:hAnsi="Arial" w:cs="Arial"/>
          <w:sz w:val="21"/>
          <w:szCs w:val="21"/>
        </w:rPr>
        <w:t>athletes</w:t>
      </w:r>
      <w:r w:rsidR="006E5506" w:rsidRPr="00960730">
        <w:rPr>
          <w:rFonts w:ascii="Arial" w:hAnsi="Arial" w:cs="Arial"/>
          <w:sz w:val="21"/>
          <w:szCs w:val="21"/>
        </w:rPr>
        <w:t xml:space="preserve"> and coaches will be housed in the Athlete’s Village</w:t>
      </w:r>
      <w:r w:rsidR="009F04E0" w:rsidRPr="00960730">
        <w:rPr>
          <w:rFonts w:ascii="Arial" w:hAnsi="Arial" w:cs="Arial"/>
          <w:sz w:val="21"/>
          <w:szCs w:val="21"/>
        </w:rPr>
        <w:t>, with</w:t>
      </w:r>
      <w:r w:rsidR="001A2D44" w:rsidRPr="00960730">
        <w:rPr>
          <w:rFonts w:ascii="Arial" w:hAnsi="Arial" w:cs="Arial"/>
          <w:sz w:val="21"/>
          <w:szCs w:val="21"/>
        </w:rPr>
        <w:t xml:space="preserve"> meals </w:t>
      </w:r>
      <w:r w:rsidR="00BC0B22" w:rsidRPr="00960730">
        <w:rPr>
          <w:rFonts w:ascii="Arial" w:hAnsi="Arial" w:cs="Arial"/>
          <w:sz w:val="21"/>
          <w:szCs w:val="21"/>
        </w:rPr>
        <w:t>provided</w:t>
      </w:r>
      <w:r w:rsidR="009260FB" w:rsidRPr="00960730">
        <w:rPr>
          <w:rFonts w:ascii="Arial" w:hAnsi="Arial" w:cs="Arial"/>
          <w:sz w:val="21"/>
          <w:szCs w:val="21"/>
        </w:rPr>
        <w:t xml:space="preserve"> throughout the duration of the games.</w:t>
      </w:r>
      <w:r w:rsidR="001A2D44" w:rsidRPr="00960730">
        <w:rPr>
          <w:rFonts w:ascii="Arial" w:hAnsi="Arial" w:cs="Arial"/>
          <w:sz w:val="21"/>
          <w:szCs w:val="21"/>
        </w:rPr>
        <w:t xml:space="preserve"> </w:t>
      </w:r>
    </w:p>
    <w:p w14:paraId="0B120838" w14:textId="5DCD99DC" w:rsidR="00392EA7" w:rsidRPr="00960730" w:rsidRDefault="009260FB" w:rsidP="00065532">
      <w:pPr>
        <w:pStyle w:val="ListParagraph"/>
        <w:numPr>
          <w:ilvl w:val="0"/>
          <w:numId w:val="21"/>
        </w:numPr>
        <w:spacing w:after="60"/>
        <w:rPr>
          <w:rFonts w:ascii="Arial" w:hAnsi="Arial" w:cs="Arial"/>
          <w:b/>
          <w:bCs/>
          <w:sz w:val="22"/>
          <w:szCs w:val="22"/>
          <w:lang w:val="en-CA"/>
        </w:rPr>
      </w:pPr>
      <w:r w:rsidRPr="00960730">
        <w:rPr>
          <w:rFonts w:ascii="Arial" w:hAnsi="Arial" w:cs="Arial"/>
          <w:b/>
          <w:bCs/>
          <w:sz w:val="21"/>
          <w:szCs w:val="21"/>
        </w:rPr>
        <w:t>Additional Costs:</w:t>
      </w:r>
      <w:r w:rsidRPr="00960730">
        <w:rPr>
          <w:rFonts w:ascii="Arial" w:hAnsi="Arial" w:cs="Arial"/>
          <w:sz w:val="21"/>
          <w:szCs w:val="21"/>
        </w:rPr>
        <w:t xml:space="preserve"> A</w:t>
      </w:r>
      <w:r w:rsidR="00E94B09" w:rsidRPr="00960730">
        <w:rPr>
          <w:rFonts w:ascii="Arial" w:hAnsi="Arial" w:cs="Arial"/>
          <w:sz w:val="21"/>
          <w:szCs w:val="21"/>
        </w:rPr>
        <w:t xml:space="preserve"> bowling shirt will be required </w:t>
      </w:r>
      <w:r w:rsidR="00E94B09" w:rsidRPr="00960730">
        <w:rPr>
          <w:rFonts w:ascii="Arial" w:hAnsi="Arial" w:cs="Arial"/>
          <w:sz w:val="21"/>
          <w:szCs w:val="21"/>
          <w:highlight w:val="yellow"/>
        </w:rPr>
        <w:t>(cost to be confirmed) and there may be additional costs</w:t>
      </w:r>
      <w:r w:rsidR="00051CEF" w:rsidRPr="00960730">
        <w:rPr>
          <w:rFonts w:ascii="Arial" w:hAnsi="Arial" w:cs="Arial"/>
          <w:sz w:val="21"/>
          <w:szCs w:val="21"/>
          <w:highlight w:val="yellow"/>
        </w:rPr>
        <w:t xml:space="preserve"> / mandatory fundraising</w:t>
      </w:r>
      <w:r w:rsidR="00E94B09" w:rsidRPr="00960730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5A0553" w:rsidRPr="00960730">
        <w:rPr>
          <w:rFonts w:ascii="Arial" w:hAnsi="Arial" w:cs="Arial"/>
          <w:sz w:val="21"/>
          <w:szCs w:val="21"/>
          <w:highlight w:val="yellow"/>
        </w:rPr>
        <w:t>specific to each district</w:t>
      </w:r>
      <w:r w:rsidR="00285F25" w:rsidRPr="00960730">
        <w:rPr>
          <w:rFonts w:ascii="Arial" w:hAnsi="Arial" w:cs="Arial"/>
          <w:sz w:val="21"/>
          <w:szCs w:val="21"/>
          <w:highlight w:val="yellow"/>
        </w:rPr>
        <w:t>.</w:t>
      </w:r>
      <w:r w:rsidR="00240BEA" w:rsidRPr="00960730">
        <w:rPr>
          <w:rFonts w:ascii="Arial" w:hAnsi="Arial" w:cs="Arial"/>
          <w:sz w:val="21"/>
          <w:szCs w:val="21"/>
          <w:highlight w:val="yellow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502"/>
        <w:gridCol w:w="3502"/>
      </w:tblGrid>
      <w:tr w:rsidR="00194066" w:rsidRPr="00960730" w14:paraId="37DF2500" w14:textId="77777777" w:rsidTr="00194066">
        <w:tc>
          <w:tcPr>
            <w:tcW w:w="3502" w:type="dxa"/>
          </w:tcPr>
          <w:p w14:paraId="45F75F3D" w14:textId="6CC91FA1" w:rsidR="00194066" w:rsidRPr="00960730" w:rsidRDefault="00194066" w:rsidP="00065532">
            <w:pPr>
              <w:spacing w:after="60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 w:rsidRPr="00960730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CF5719" wp14:editId="2DCEC46B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173990</wp:posOffset>
                      </wp:positionV>
                      <wp:extent cx="1813560" cy="7620"/>
                      <wp:effectExtent l="0" t="0" r="34290" b="30480"/>
                      <wp:wrapNone/>
                      <wp:docPr id="1169723577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13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8249E9" id="Straight Connector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3pt,13.7pt" to="171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" strokecolor="black [3040]"/>
                  </w:pict>
                </mc:Fallback>
              </mc:AlternateContent>
            </w:r>
            <w:r w:rsidRPr="00960730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Date:</w:t>
            </w:r>
          </w:p>
        </w:tc>
        <w:tc>
          <w:tcPr>
            <w:tcW w:w="3502" w:type="dxa"/>
          </w:tcPr>
          <w:p w14:paraId="3E0D8199" w14:textId="02962D0F" w:rsidR="00194066" w:rsidRPr="00960730" w:rsidRDefault="00194066" w:rsidP="00065532">
            <w:pPr>
              <w:spacing w:after="60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 w:rsidRPr="00960730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B5118" wp14:editId="10A84025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158750</wp:posOffset>
                      </wp:positionV>
                      <wp:extent cx="1036320" cy="0"/>
                      <wp:effectExtent l="0" t="0" r="0" b="0"/>
                      <wp:wrapNone/>
                      <wp:docPr id="1415371491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786797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4pt,12.5pt" to="17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" strokecolor="black [3040]"/>
                  </w:pict>
                </mc:Fallback>
              </mc:AlternateContent>
            </w:r>
            <w:r w:rsidRPr="00960730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Entry Received: $</w:t>
            </w:r>
          </w:p>
        </w:tc>
        <w:tc>
          <w:tcPr>
            <w:tcW w:w="3502" w:type="dxa"/>
          </w:tcPr>
          <w:p w14:paraId="2731ADA4" w14:textId="122DCCB6" w:rsidR="00194066" w:rsidRPr="00960730" w:rsidRDefault="00194066" w:rsidP="00065532">
            <w:pPr>
              <w:spacing w:after="60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 w:rsidRPr="00960730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132C27" wp14:editId="651DC0D4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158750</wp:posOffset>
                      </wp:positionV>
                      <wp:extent cx="1447800" cy="7620"/>
                      <wp:effectExtent l="0" t="0" r="19050" b="30480"/>
                      <wp:wrapNone/>
                      <wp:docPr id="829438174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78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CD33FF" id="Straight Connector 1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pt,12.5pt" to="164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" strokecolor="black [3040]"/>
                  </w:pict>
                </mc:Fallback>
              </mc:AlternateContent>
            </w:r>
            <w:r w:rsidRPr="00960730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Manager:</w:t>
            </w:r>
          </w:p>
        </w:tc>
      </w:tr>
    </w:tbl>
    <w:p w14:paraId="2FCE0D53" w14:textId="59821FBC" w:rsidR="00065532" w:rsidRPr="00960730" w:rsidRDefault="00194066" w:rsidP="00065532">
      <w:pPr>
        <w:spacing w:after="60"/>
        <w:rPr>
          <w:rFonts w:ascii="Arial" w:hAnsi="Arial" w:cs="Arial"/>
          <w:b/>
          <w:bCs/>
          <w:sz w:val="22"/>
          <w:szCs w:val="22"/>
          <w:lang w:val="en-CA"/>
        </w:rPr>
      </w:pPr>
      <w:r w:rsidRPr="00960730">
        <w:rPr>
          <w:rFonts w:ascii="Arial" w:hAnsi="Arial" w:cs="Arial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C96179" wp14:editId="21217427">
                <wp:simplePos x="0" y="0"/>
                <wp:positionH relativeFrom="column">
                  <wp:posOffset>-6350</wp:posOffset>
                </wp:positionH>
                <wp:positionV relativeFrom="paragraph">
                  <wp:posOffset>109220</wp:posOffset>
                </wp:positionV>
                <wp:extent cx="6728460" cy="15240"/>
                <wp:effectExtent l="0" t="0" r="34290" b="22860"/>
                <wp:wrapNone/>
                <wp:docPr id="75183709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84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D8D6C" id="Straight Connector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8.6pt" to="529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53"/>
      </w:tblGrid>
      <w:tr w:rsidR="00CE56D4" w:rsidRPr="00960730" w14:paraId="5474A723" w14:textId="77777777" w:rsidTr="00313527">
        <w:trPr>
          <w:trHeight w:val="329"/>
        </w:trPr>
        <w:tc>
          <w:tcPr>
            <w:tcW w:w="10506" w:type="dxa"/>
            <w:gridSpan w:val="2"/>
          </w:tcPr>
          <w:p w14:paraId="18DC3F4A" w14:textId="259D8F31" w:rsidR="00CE56D4" w:rsidRPr="00960730" w:rsidRDefault="00CE56D4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Saskatchewan Winter Games Athlete Information (please print)</w:t>
            </w:r>
          </w:p>
        </w:tc>
      </w:tr>
      <w:tr w:rsidR="00787233" w:rsidRPr="00960730" w14:paraId="44FA7D91" w14:textId="77777777" w:rsidTr="00313527">
        <w:trPr>
          <w:trHeight w:val="347"/>
        </w:trPr>
        <w:tc>
          <w:tcPr>
            <w:tcW w:w="5253" w:type="dxa"/>
          </w:tcPr>
          <w:p w14:paraId="1A3CDED5" w14:textId="5915CD65" w:rsidR="00787233" w:rsidRPr="00960730" w:rsidRDefault="00787233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noProof/>
                <w:sz w:val="21"/>
                <w:szCs w:val="21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758198" wp14:editId="384AC945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158114</wp:posOffset>
                      </wp:positionV>
                      <wp:extent cx="2559050" cy="0"/>
                      <wp:effectExtent l="0" t="0" r="0" b="0"/>
                      <wp:wrapNone/>
                      <wp:docPr id="181735803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59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31D686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pt,12.45pt" to="25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" strokecolor="black [3040]"/>
                  </w:pict>
                </mc:Fallback>
              </mc:AlternateContent>
            </w:r>
            <w:r w:rsidRPr="00960730">
              <w:rPr>
                <w:rFonts w:ascii="Arial" w:hAnsi="Arial" w:cs="Arial"/>
                <w:sz w:val="21"/>
                <w:szCs w:val="21"/>
                <w:lang w:val="en-CA"/>
              </w:rPr>
              <w:t xml:space="preserve">Full Name: </w:t>
            </w:r>
          </w:p>
        </w:tc>
        <w:tc>
          <w:tcPr>
            <w:tcW w:w="5253" w:type="dxa"/>
          </w:tcPr>
          <w:p w14:paraId="2C3D412F" w14:textId="1840AB40" w:rsidR="00787233" w:rsidRPr="00960730" w:rsidRDefault="0036165B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sz w:val="21"/>
                <w:szCs w:val="21"/>
                <w:lang w:val="en-CA"/>
              </w:rPr>
              <w:t>Gender (Circle one): M   F</w:t>
            </w:r>
          </w:p>
        </w:tc>
      </w:tr>
      <w:tr w:rsidR="00787233" w:rsidRPr="00960730" w14:paraId="31246969" w14:textId="77777777" w:rsidTr="00313527">
        <w:trPr>
          <w:trHeight w:val="379"/>
        </w:trPr>
        <w:tc>
          <w:tcPr>
            <w:tcW w:w="5253" w:type="dxa"/>
          </w:tcPr>
          <w:p w14:paraId="58B0072E" w14:textId="136E56E3" w:rsidR="00787233" w:rsidRPr="00960730" w:rsidRDefault="00C426E8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noProof/>
                <w:sz w:val="21"/>
                <w:szCs w:val="21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0810B2" wp14:editId="65AAD4F3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149059</wp:posOffset>
                      </wp:positionV>
                      <wp:extent cx="2300481" cy="0"/>
                      <wp:effectExtent l="0" t="0" r="0" b="0"/>
                      <wp:wrapNone/>
                      <wp:docPr id="85870812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04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55CFA0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95pt,11.75pt" to="257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" strokecolor="black [3040]"/>
                  </w:pict>
                </mc:Fallback>
              </mc:AlternateContent>
            </w:r>
            <w:r w:rsidR="0036165B" w:rsidRPr="00960730">
              <w:rPr>
                <w:rFonts w:ascii="Arial" w:hAnsi="Arial" w:cs="Arial"/>
                <w:sz w:val="21"/>
                <w:szCs w:val="21"/>
                <w:lang w:val="en-CA"/>
              </w:rPr>
              <w:t>Phone Number:</w:t>
            </w:r>
          </w:p>
        </w:tc>
        <w:tc>
          <w:tcPr>
            <w:tcW w:w="5253" w:type="dxa"/>
          </w:tcPr>
          <w:p w14:paraId="741051F0" w14:textId="79D53695" w:rsidR="00787233" w:rsidRPr="00960730" w:rsidRDefault="00D3185A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noProof/>
                <w:sz w:val="21"/>
                <w:szCs w:val="21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BFE40" wp14:editId="65B84B69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132549</wp:posOffset>
                      </wp:positionV>
                      <wp:extent cx="2011680" cy="0"/>
                      <wp:effectExtent l="0" t="0" r="0" b="0"/>
                      <wp:wrapNone/>
                      <wp:docPr id="146868190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BE1B06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05pt,10.45pt" to="238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" strokecolor="black [3040]"/>
                  </w:pict>
                </mc:Fallback>
              </mc:AlternateContent>
            </w:r>
            <w:r w:rsidRPr="00960730">
              <w:rPr>
                <w:rFonts w:ascii="Arial" w:hAnsi="Arial" w:cs="Arial"/>
                <w:sz w:val="21"/>
                <w:szCs w:val="21"/>
                <w:lang w:val="en-CA"/>
              </w:rPr>
              <w:t>Bowling Center:</w:t>
            </w:r>
          </w:p>
        </w:tc>
      </w:tr>
      <w:tr w:rsidR="00787233" w:rsidRPr="00960730" w14:paraId="624322EB" w14:textId="77777777" w:rsidTr="00313527">
        <w:trPr>
          <w:trHeight w:val="681"/>
        </w:trPr>
        <w:tc>
          <w:tcPr>
            <w:tcW w:w="5253" w:type="dxa"/>
          </w:tcPr>
          <w:p w14:paraId="5CECB97C" w14:textId="59427F9C" w:rsidR="00787233" w:rsidRPr="00960730" w:rsidRDefault="00C426E8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noProof/>
                <w:sz w:val="21"/>
                <w:szCs w:val="21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266FA4" wp14:editId="2B7157B3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150964</wp:posOffset>
                      </wp:positionV>
                      <wp:extent cx="1373158" cy="0"/>
                      <wp:effectExtent l="0" t="0" r="0" b="0"/>
                      <wp:wrapNone/>
                      <wp:docPr id="2101611431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315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7B170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9pt,11.9pt" to="25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" strokecolor="black [3040]"/>
                  </w:pict>
                </mc:Fallback>
              </mc:AlternateContent>
            </w:r>
            <w:r w:rsidR="0036165B" w:rsidRPr="00960730">
              <w:rPr>
                <w:rFonts w:ascii="Arial" w:hAnsi="Arial" w:cs="Arial"/>
                <w:sz w:val="21"/>
                <w:szCs w:val="21"/>
                <w:lang w:val="en-CA"/>
              </w:rPr>
              <w:t>Date of Birth (Day-Month-Year):</w:t>
            </w:r>
          </w:p>
        </w:tc>
        <w:tc>
          <w:tcPr>
            <w:tcW w:w="5253" w:type="dxa"/>
          </w:tcPr>
          <w:p w14:paraId="0094A9CF" w14:textId="6A7E467A" w:rsidR="00787233" w:rsidRPr="00960730" w:rsidRDefault="00D10AD8" w:rsidP="00787233">
            <w:pPr>
              <w:rPr>
                <w:rFonts w:ascii="Arial" w:hAnsi="Arial" w:cs="Arial"/>
                <w:sz w:val="21"/>
                <w:szCs w:val="21"/>
                <w:lang w:val="en-CA"/>
              </w:rPr>
            </w:pPr>
            <w:r w:rsidRPr="00960730">
              <w:rPr>
                <w:rFonts w:ascii="Arial" w:hAnsi="Arial" w:cs="Arial"/>
                <w:noProof/>
                <w:sz w:val="21"/>
                <w:szCs w:val="21"/>
                <w:lang w:val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39E6B9" wp14:editId="363E4565">
                      <wp:simplePos x="0" y="0"/>
                      <wp:positionH relativeFrom="column">
                        <wp:posOffset>2356485</wp:posOffset>
                      </wp:positionH>
                      <wp:positionV relativeFrom="paragraph">
                        <wp:posOffset>143979</wp:posOffset>
                      </wp:positionV>
                      <wp:extent cx="708660" cy="0"/>
                      <wp:effectExtent l="0" t="0" r="0" b="0"/>
                      <wp:wrapNone/>
                      <wp:docPr id="806278483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F5D5B" id="Straight Connector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55pt,11.35pt" to="241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" strokecolor="black [3040]"/>
                  </w:pict>
                </mc:Fallback>
              </mc:AlternateContent>
            </w:r>
            <w:r w:rsidR="006E7CAB" w:rsidRPr="00960730">
              <w:rPr>
                <w:rFonts w:ascii="Arial" w:hAnsi="Arial" w:cs="Arial"/>
                <w:sz w:val="21"/>
                <w:szCs w:val="21"/>
                <w:lang w:val="en-CA"/>
              </w:rPr>
              <w:t>Current Average</w:t>
            </w:r>
            <w:r w:rsidR="00782657" w:rsidRPr="00960730">
              <w:rPr>
                <w:rFonts w:ascii="Arial" w:hAnsi="Arial" w:cs="Arial"/>
                <w:sz w:val="21"/>
                <w:szCs w:val="21"/>
                <w:lang w:val="en-CA"/>
              </w:rPr>
              <w:t xml:space="preserve"> (</w:t>
            </w:r>
            <w:r w:rsidR="00A563F0" w:rsidRPr="00960730">
              <w:rPr>
                <w:rFonts w:ascii="Arial" w:hAnsi="Arial" w:cs="Arial"/>
                <w:sz w:val="21"/>
                <w:szCs w:val="21"/>
                <w:lang w:val="en-CA"/>
              </w:rPr>
              <w:t>Completed by office)</w:t>
            </w:r>
            <w:r w:rsidR="006E7CAB" w:rsidRPr="00960730">
              <w:rPr>
                <w:rFonts w:ascii="Arial" w:hAnsi="Arial" w:cs="Arial"/>
                <w:sz w:val="21"/>
                <w:szCs w:val="21"/>
                <w:lang w:val="en-CA"/>
              </w:rPr>
              <w:t>:</w:t>
            </w:r>
          </w:p>
        </w:tc>
      </w:tr>
    </w:tbl>
    <w:p w14:paraId="1CD7244E" w14:textId="4081A360" w:rsidR="00C83D74" w:rsidRPr="001969A7" w:rsidRDefault="003F16B4" w:rsidP="00E92B6C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Entry forms can be emailed to: </w:t>
      </w:r>
      <w:hyperlink r:id="rId9" w:history="1">
        <w:r w:rsidRPr="000E0C92">
          <w:rPr>
            <w:rStyle w:val="Hyperlink"/>
            <w:sz w:val="22"/>
            <w:szCs w:val="22"/>
            <w:u w:val="none"/>
          </w:rPr>
          <w:t>jlbiehn@sasktel.net</w:t>
        </w:r>
      </w:hyperlink>
      <w:r>
        <w:rPr>
          <w:sz w:val="22"/>
          <w:szCs w:val="22"/>
        </w:rPr>
        <w:t xml:space="preserve"> </w:t>
      </w:r>
    </w:p>
    <w:sectPr w:rsidR="00C83D74" w:rsidRPr="001969A7" w:rsidSect="00F332CE">
      <w:headerReference w:type="default" r:id="rId10"/>
      <w:footerReference w:type="default" r:id="rId11"/>
      <w:pgSz w:w="12240" w:h="15840" w:code="1"/>
      <w:pgMar w:top="567" w:right="680" w:bottom="289" w:left="6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7B77C" w14:textId="77777777" w:rsidR="005A1970" w:rsidRDefault="005A1970">
      <w:pPr>
        <w:spacing w:after="0" w:line="240" w:lineRule="auto"/>
      </w:pPr>
      <w:r>
        <w:separator/>
      </w:r>
    </w:p>
  </w:endnote>
  <w:endnote w:type="continuationSeparator" w:id="0">
    <w:p w14:paraId="6934ABD1" w14:textId="77777777" w:rsidR="005A1970" w:rsidRDefault="005A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3F4E" w14:textId="2D365324" w:rsidR="00D17170" w:rsidRDefault="00D17170">
    <w:pPr>
      <w:pStyle w:val="Footer"/>
    </w:pPr>
    <w:r>
      <w:rPr>
        <w:noProof/>
      </w:rPr>
      <w:drawing>
        <wp:inline distT="0" distB="0" distL="0" distR="0" wp14:anchorId="450BBA2C" wp14:editId="281B2297">
          <wp:extent cx="1857375" cy="499771"/>
          <wp:effectExtent l="0" t="0" r="0" b="0"/>
          <wp:docPr id="178394295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942950" name="Picture 17839429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969" cy="519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200395" w14:textId="77777777" w:rsidR="00D17170" w:rsidRDefault="00D17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045B" w14:textId="77777777" w:rsidR="005A1970" w:rsidRDefault="005A1970">
      <w:pPr>
        <w:spacing w:after="0" w:line="240" w:lineRule="auto"/>
      </w:pPr>
      <w:r>
        <w:separator/>
      </w:r>
    </w:p>
  </w:footnote>
  <w:footnote w:type="continuationSeparator" w:id="0">
    <w:p w14:paraId="13FB51BF" w14:textId="77777777" w:rsidR="005A1970" w:rsidRDefault="005A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78"/>
    </w:tblGrid>
    <w:tr w:rsidR="00115663" w14:paraId="0886BE51" w14:textId="77777777" w:rsidTr="00115663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66132BDE" w14:textId="77777777" w:rsidR="00115663" w:rsidRDefault="00115663" w:rsidP="00115663">
          <w:pPr>
            <w:pStyle w:val="Header"/>
          </w:pPr>
          <w:r>
            <w:rPr>
              <w:noProof/>
            </w:rPr>
            <w:drawing>
              <wp:inline distT="0" distB="0" distL="0" distR="0" wp14:anchorId="1D9E3E36" wp14:editId="665E0282">
                <wp:extent cx="7797114" cy="949420"/>
                <wp:effectExtent l="0" t="0" r="0" b="0"/>
                <wp:docPr id="943806184" name="Picture 943806184" descr="Multiple green waves as abstract design in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een-waves-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7114" cy="949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7421CC"/>
    <w:multiLevelType w:val="hybridMultilevel"/>
    <w:tmpl w:val="B18E05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75A65"/>
    <w:multiLevelType w:val="hybridMultilevel"/>
    <w:tmpl w:val="490CB9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5900"/>
    <w:multiLevelType w:val="hybridMultilevel"/>
    <w:tmpl w:val="599877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62892"/>
    <w:multiLevelType w:val="hybridMultilevel"/>
    <w:tmpl w:val="359AAB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006BF"/>
    <w:multiLevelType w:val="multilevel"/>
    <w:tmpl w:val="FCEA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C349A"/>
    <w:multiLevelType w:val="hybridMultilevel"/>
    <w:tmpl w:val="89DE79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01807"/>
    <w:multiLevelType w:val="hybridMultilevel"/>
    <w:tmpl w:val="F35496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50EA7"/>
    <w:multiLevelType w:val="hybridMultilevel"/>
    <w:tmpl w:val="8514C1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135F1"/>
    <w:multiLevelType w:val="hybridMultilevel"/>
    <w:tmpl w:val="24E010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D21D6"/>
    <w:multiLevelType w:val="hybridMultilevel"/>
    <w:tmpl w:val="894252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809C7"/>
    <w:multiLevelType w:val="hybridMultilevel"/>
    <w:tmpl w:val="A57AA1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80ED8"/>
    <w:multiLevelType w:val="hybridMultilevel"/>
    <w:tmpl w:val="144062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75C22"/>
    <w:multiLevelType w:val="hybridMultilevel"/>
    <w:tmpl w:val="778822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76719">
    <w:abstractNumId w:val="9"/>
  </w:num>
  <w:num w:numId="2" w16cid:durableId="321006222">
    <w:abstractNumId w:val="7"/>
  </w:num>
  <w:num w:numId="3" w16cid:durableId="57868711">
    <w:abstractNumId w:val="6"/>
  </w:num>
  <w:num w:numId="4" w16cid:durableId="794829410">
    <w:abstractNumId w:val="5"/>
  </w:num>
  <w:num w:numId="5" w16cid:durableId="1721519169">
    <w:abstractNumId w:val="4"/>
  </w:num>
  <w:num w:numId="6" w16cid:durableId="861089195">
    <w:abstractNumId w:val="8"/>
  </w:num>
  <w:num w:numId="7" w16cid:durableId="1800762519">
    <w:abstractNumId w:val="3"/>
  </w:num>
  <w:num w:numId="8" w16cid:durableId="1704598139">
    <w:abstractNumId w:val="2"/>
  </w:num>
  <w:num w:numId="9" w16cid:durableId="1001928826">
    <w:abstractNumId w:val="1"/>
  </w:num>
  <w:num w:numId="10" w16cid:durableId="1598173743">
    <w:abstractNumId w:val="0"/>
  </w:num>
  <w:num w:numId="11" w16cid:durableId="2066903221">
    <w:abstractNumId w:val="13"/>
  </w:num>
  <w:num w:numId="12" w16cid:durableId="493378388">
    <w:abstractNumId w:val="22"/>
  </w:num>
  <w:num w:numId="13" w16cid:durableId="1054769024">
    <w:abstractNumId w:val="12"/>
  </w:num>
  <w:num w:numId="14" w16cid:durableId="1043478645">
    <w:abstractNumId w:val="10"/>
  </w:num>
  <w:num w:numId="15" w16cid:durableId="2121872706">
    <w:abstractNumId w:val="18"/>
  </w:num>
  <w:num w:numId="16" w16cid:durableId="1844707632">
    <w:abstractNumId w:val="15"/>
  </w:num>
  <w:num w:numId="17" w16cid:durableId="1549146079">
    <w:abstractNumId w:val="21"/>
  </w:num>
  <w:num w:numId="18" w16cid:durableId="1309827393">
    <w:abstractNumId w:val="16"/>
  </w:num>
  <w:num w:numId="19" w16cid:durableId="19160474">
    <w:abstractNumId w:val="11"/>
  </w:num>
  <w:num w:numId="20" w16cid:durableId="1136099018">
    <w:abstractNumId w:val="17"/>
  </w:num>
  <w:num w:numId="21" w16cid:durableId="1635521465">
    <w:abstractNumId w:val="19"/>
  </w:num>
  <w:num w:numId="22" w16cid:durableId="529220788">
    <w:abstractNumId w:val="20"/>
  </w:num>
  <w:num w:numId="23" w16cid:durableId="15772788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18"/>
    <w:rsid w:val="00004DCB"/>
    <w:rsid w:val="00011CD5"/>
    <w:rsid w:val="00012D85"/>
    <w:rsid w:val="000151ED"/>
    <w:rsid w:val="0002772A"/>
    <w:rsid w:val="00051CEF"/>
    <w:rsid w:val="000525C6"/>
    <w:rsid w:val="00065532"/>
    <w:rsid w:val="00066E19"/>
    <w:rsid w:val="00066EA2"/>
    <w:rsid w:val="00072513"/>
    <w:rsid w:val="000904B6"/>
    <w:rsid w:val="00092A0F"/>
    <w:rsid w:val="000A2959"/>
    <w:rsid w:val="000B289A"/>
    <w:rsid w:val="000B4BF8"/>
    <w:rsid w:val="000D15C1"/>
    <w:rsid w:val="000D4283"/>
    <w:rsid w:val="000D4F46"/>
    <w:rsid w:val="000E0C92"/>
    <w:rsid w:val="000F2898"/>
    <w:rsid w:val="00115663"/>
    <w:rsid w:val="00121797"/>
    <w:rsid w:val="00133C2A"/>
    <w:rsid w:val="001343DE"/>
    <w:rsid w:val="00144F71"/>
    <w:rsid w:val="0015245B"/>
    <w:rsid w:val="0015495C"/>
    <w:rsid w:val="00156B76"/>
    <w:rsid w:val="0017569A"/>
    <w:rsid w:val="00187B38"/>
    <w:rsid w:val="00192C18"/>
    <w:rsid w:val="00194066"/>
    <w:rsid w:val="001969A7"/>
    <w:rsid w:val="001A2D44"/>
    <w:rsid w:val="001A4771"/>
    <w:rsid w:val="001A535B"/>
    <w:rsid w:val="001C75F7"/>
    <w:rsid w:val="001D235A"/>
    <w:rsid w:val="001F1029"/>
    <w:rsid w:val="002064BF"/>
    <w:rsid w:val="00213EAB"/>
    <w:rsid w:val="00215D1D"/>
    <w:rsid w:val="00240BEA"/>
    <w:rsid w:val="00254D52"/>
    <w:rsid w:val="00256F63"/>
    <w:rsid w:val="00262370"/>
    <w:rsid w:val="00264037"/>
    <w:rsid w:val="00265FFE"/>
    <w:rsid w:val="002812CE"/>
    <w:rsid w:val="00284AAA"/>
    <w:rsid w:val="00285C15"/>
    <w:rsid w:val="00285F25"/>
    <w:rsid w:val="00292282"/>
    <w:rsid w:val="002A0263"/>
    <w:rsid w:val="002B7750"/>
    <w:rsid w:val="002C6954"/>
    <w:rsid w:val="002D7F70"/>
    <w:rsid w:val="002E108B"/>
    <w:rsid w:val="002E1A5A"/>
    <w:rsid w:val="002E222A"/>
    <w:rsid w:val="002E2C60"/>
    <w:rsid w:val="002E6F9F"/>
    <w:rsid w:val="002E72DE"/>
    <w:rsid w:val="002F0AD2"/>
    <w:rsid w:val="002F5B36"/>
    <w:rsid w:val="002F6EF5"/>
    <w:rsid w:val="00307144"/>
    <w:rsid w:val="00312210"/>
    <w:rsid w:val="00312265"/>
    <w:rsid w:val="00313527"/>
    <w:rsid w:val="00314037"/>
    <w:rsid w:val="00321722"/>
    <w:rsid w:val="003327EE"/>
    <w:rsid w:val="00343E71"/>
    <w:rsid w:val="00352090"/>
    <w:rsid w:val="003554CE"/>
    <w:rsid w:val="0036165B"/>
    <w:rsid w:val="00361777"/>
    <w:rsid w:val="00361FC2"/>
    <w:rsid w:val="003645E5"/>
    <w:rsid w:val="003714B0"/>
    <w:rsid w:val="0037715C"/>
    <w:rsid w:val="00392EA7"/>
    <w:rsid w:val="003935E3"/>
    <w:rsid w:val="003A2843"/>
    <w:rsid w:val="003B459D"/>
    <w:rsid w:val="003C3818"/>
    <w:rsid w:val="003C47C6"/>
    <w:rsid w:val="003C7B3D"/>
    <w:rsid w:val="003E0EB2"/>
    <w:rsid w:val="003E644F"/>
    <w:rsid w:val="003F16B4"/>
    <w:rsid w:val="003F4713"/>
    <w:rsid w:val="003F7C02"/>
    <w:rsid w:val="003F7CE3"/>
    <w:rsid w:val="00432D25"/>
    <w:rsid w:val="00454594"/>
    <w:rsid w:val="00462B54"/>
    <w:rsid w:val="0047012A"/>
    <w:rsid w:val="0049730B"/>
    <w:rsid w:val="004A1D7C"/>
    <w:rsid w:val="004A3B8C"/>
    <w:rsid w:val="004A7A5E"/>
    <w:rsid w:val="004B1485"/>
    <w:rsid w:val="004B1ED9"/>
    <w:rsid w:val="004C595E"/>
    <w:rsid w:val="004F3556"/>
    <w:rsid w:val="004F44E4"/>
    <w:rsid w:val="00535A9A"/>
    <w:rsid w:val="00537FC1"/>
    <w:rsid w:val="005558CA"/>
    <w:rsid w:val="00561722"/>
    <w:rsid w:val="00563003"/>
    <w:rsid w:val="00571857"/>
    <w:rsid w:val="005747C0"/>
    <w:rsid w:val="00576382"/>
    <w:rsid w:val="00582ED8"/>
    <w:rsid w:val="00583D1A"/>
    <w:rsid w:val="00586611"/>
    <w:rsid w:val="00587132"/>
    <w:rsid w:val="005A0553"/>
    <w:rsid w:val="005A05D0"/>
    <w:rsid w:val="005A1129"/>
    <w:rsid w:val="005A1970"/>
    <w:rsid w:val="005B2390"/>
    <w:rsid w:val="005C6A08"/>
    <w:rsid w:val="005F0E2C"/>
    <w:rsid w:val="006000B9"/>
    <w:rsid w:val="00602562"/>
    <w:rsid w:val="006063B7"/>
    <w:rsid w:val="00620729"/>
    <w:rsid w:val="00621D71"/>
    <w:rsid w:val="006300D6"/>
    <w:rsid w:val="00633AA6"/>
    <w:rsid w:val="006374B5"/>
    <w:rsid w:val="00645ED8"/>
    <w:rsid w:val="00651514"/>
    <w:rsid w:val="00652B35"/>
    <w:rsid w:val="00666177"/>
    <w:rsid w:val="00673242"/>
    <w:rsid w:val="00691768"/>
    <w:rsid w:val="00695D0A"/>
    <w:rsid w:val="00697D6D"/>
    <w:rsid w:val="006A06CA"/>
    <w:rsid w:val="006D0A48"/>
    <w:rsid w:val="006E5506"/>
    <w:rsid w:val="006E7CAB"/>
    <w:rsid w:val="006F0367"/>
    <w:rsid w:val="006F5BD8"/>
    <w:rsid w:val="00706122"/>
    <w:rsid w:val="0071513F"/>
    <w:rsid w:val="0072396A"/>
    <w:rsid w:val="007461D7"/>
    <w:rsid w:val="0077454D"/>
    <w:rsid w:val="00782657"/>
    <w:rsid w:val="00787233"/>
    <w:rsid w:val="007934B3"/>
    <w:rsid w:val="0079696D"/>
    <w:rsid w:val="007A3BB6"/>
    <w:rsid w:val="007B0793"/>
    <w:rsid w:val="007B40CD"/>
    <w:rsid w:val="007C4A68"/>
    <w:rsid w:val="007C7BC4"/>
    <w:rsid w:val="007E0D6E"/>
    <w:rsid w:val="007E3A99"/>
    <w:rsid w:val="007F1425"/>
    <w:rsid w:val="007F27AA"/>
    <w:rsid w:val="008005C9"/>
    <w:rsid w:val="00800701"/>
    <w:rsid w:val="008026CA"/>
    <w:rsid w:val="00817416"/>
    <w:rsid w:val="008174E7"/>
    <w:rsid w:val="00826B9F"/>
    <w:rsid w:val="00830577"/>
    <w:rsid w:val="008350EF"/>
    <w:rsid w:val="00835E75"/>
    <w:rsid w:val="008406F6"/>
    <w:rsid w:val="008658F6"/>
    <w:rsid w:val="008937E6"/>
    <w:rsid w:val="008945AC"/>
    <w:rsid w:val="008A2638"/>
    <w:rsid w:val="008C0461"/>
    <w:rsid w:val="008C3853"/>
    <w:rsid w:val="008F1E21"/>
    <w:rsid w:val="008F3A4C"/>
    <w:rsid w:val="008F721B"/>
    <w:rsid w:val="00921D4F"/>
    <w:rsid w:val="0092203E"/>
    <w:rsid w:val="009260FB"/>
    <w:rsid w:val="00940F55"/>
    <w:rsid w:val="009439AA"/>
    <w:rsid w:val="009517C0"/>
    <w:rsid w:val="00951870"/>
    <w:rsid w:val="00952FF1"/>
    <w:rsid w:val="00960730"/>
    <w:rsid w:val="00964DF7"/>
    <w:rsid w:val="00965D07"/>
    <w:rsid w:val="00972726"/>
    <w:rsid w:val="00984E06"/>
    <w:rsid w:val="009B2063"/>
    <w:rsid w:val="009B209C"/>
    <w:rsid w:val="009D191C"/>
    <w:rsid w:val="009F04E0"/>
    <w:rsid w:val="00A006FD"/>
    <w:rsid w:val="00A03669"/>
    <w:rsid w:val="00A03ABC"/>
    <w:rsid w:val="00A10EC6"/>
    <w:rsid w:val="00A209A1"/>
    <w:rsid w:val="00A226F4"/>
    <w:rsid w:val="00A2503A"/>
    <w:rsid w:val="00A41B77"/>
    <w:rsid w:val="00A45710"/>
    <w:rsid w:val="00A45E55"/>
    <w:rsid w:val="00A47B0D"/>
    <w:rsid w:val="00A51701"/>
    <w:rsid w:val="00A5519F"/>
    <w:rsid w:val="00A563F0"/>
    <w:rsid w:val="00A63087"/>
    <w:rsid w:val="00A636BC"/>
    <w:rsid w:val="00A943DB"/>
    <w:rsid w:val="00AA344F"/>
    <w:rsid w:val="00AA3FC8"/>
    <w:rsid w:val="00AA50A9"/>
    <w:rsid w:val="00AB3291"/>
    <w:rsid w:val="00AB6A04"/>
    <w:rsid w:val="00AC2E8C"/>
    <w:rsid w:val="00AD7578"/>
    <w:rsid w:val="00AD77F9"/>
    <w:rsid w:val="00AE2444"/>
    <w:rsid w:val="00B0074F"/>
    <w:rsid w:val="00B05E84"/>
    <w:rsid w:val="00B10D2C"/>
    <w:rsid w:val="00B22EC4"/>
    <w:rsid w:val="00B31E26"/>
    <w:rsid w:val="00B36A00"/>
    <w:rsid w:val="00B5038E"/>
    <w:rsid w:val="00B54EAE"/>
    <w:rsid w:val="00B552FE"/>
    <w:rsid w:val="00B8683E"/>
    <w:rsid w:val="00BA08D8"/>
    <w:rsid w:val="00BA0D02"/>
    <w:rsid w:val="00BA5A05"/>
    <w:rsid w:val="00BC06ED"/>
    <w:rsid w:val="00BC0B22"/>
    <w:rsid w:val="00BC3CFA"/>
    <w:rsid w:val="00BE0D17"/>
    <w:rsid w:val="00BE3448"/>
    <w:rsid w:val="00BF03A3"/>
    <w:rsid w:val="00BF1DC5"/>
    <w:rsid w:val="00BF41F3"/>
    <w:rsid w:val="00C07A91"/>
    <w:rsid w:val="00C2746D"/>
    <w:rsid w:val="00C27696"/>
    <w:rsid w:val="00C27879"/>
    <w:rsid w:val="00C41842"/>
    <w:rsid w:val="00C426E8"/>
    <w:rsid w:val="00C45C19"/>
    <w:rsid w:val="00C57F4F"/>
    <w:rsid w:val="00C64BAE"/>
    <w:rsid w:val="00C72687"/>
    <w:rsid w:val="00C72A5F"/>
    <w:rsid w:val="00C82C0A"/>
    <w:rsid w:val="00C83A3C"/>
    <w:rsid w:val="00C83D74"/>
    <w:rsid w:val="00C94147"/>
    <w:rsid w:val="00CA081B"/>
    <w:rsid w:val="00CA5AC2"/>
    <w:rsid w:val="00CB75E8"/>
    <w:rsid w:val="00CD797D"/>
    <w:rsid w:val="00CD7E08"/>
    <w:rsid w:val="00CE2CAB"/>
    <w:rsid w:val="00CE56D4"/>
    <w:rsid w:val="00CE771B"/>
    <w:rsid w:val="00CF6BF9"/>
    <w:rsid w:val="00D0531C"/>
    <w:rsid w:val="00D05B43"/>
    <w:rsid w:val="00D10AD8"/>
    <w:rsid w:val="00D16CBF"/>
    <w:rsid w:val="00D17170"/>
    <w:rsid w:val="00D246DA"/>
    <w:rsid w:val="00D3185A"/>
    <w:rsid w:val="00D40B58"/>
    <w:rsid w:val="00D45238"/>
    <w:rsid w:val="00D46A14"/>
    <w:rsid w:val="00D5121D"/>
    <w:rsid w:val="00D60D2B"/>
    <w:rsid w:val="00D6797B"/>
    <w:rsid w:val="00D724DB"/>
    <w:rsid w:val="00D904CD"/>
    <w:rsid w:val="00D97A6D"/>
    <w:rsid w:val="00DB070C"/>
    <w:rsid w:val="00DC0AE4"/>
    <w:rsid w:val="00DC2F25"/>
    <w:rsid w:val="00DC3661"/>
    <w:rsid w:val="00DC40B4"/>
    <w:rsid w:val="00DD2792"/>
    <w:rsid w:val="00DE3E34"/>
    <w:rsid w:val="00E041D6"/>
    <w:rsid w:val="00E13A21"/>
    <w:rsid w:val="00E15EE0"/>
    <w:rsid w:val="00E20DE0"/>
    <w:rsid w:val="00E24893"/>
    <w:rsid w:val="00E32718"/>
    <w:rsid w:val="00E43B14"/>
    <w:rsid w:val="00E458E8"/>
    <w:rsid w:val="00E53D4F"/>
    <w:rsid w:val="00E544D9"/>
    <w:rsid w:val="00E668F6"/>
    <w:rsid w:val="00E71405"/>
    <w:rsid w:val="00E72FF9"/>
    <w:rsid w:val="00E75384"/>
    <w:rsid w:val="00E7795E"/>
    <w:rsid w:val="00E802A8"/>
    <w:rsid w:val="00E824B9"/>
    <w:rsid w:val="00E91EA1"/>
    <w:rsid w:val="00E92B6C"/>
    <w:rsid w:val="00E94B09"/>
    <w:rsid w:val="00EA21E4"/>
    <w:rsid w:val="00EC5D04"/>
    <w:rsid w:val="00EC6AFF"/>
    <w:rsid w:val="00ED3CD7"/>
    <w:rsid w:val="00ED5898"/>
    <w:rsid w:val="00F068E9"/>
    <w:rsid w:val="00F332CE"/>
    <w:rsid w:val="00F52178"/>
    <w:rsid w:val="00F52888"/>
    <w:rsid w:val="00F558CA"/>
    <w:rsid w:val="00F55A60"/>
    <w:rsid w:val="00F63C42"/>
    <w:rsid w:val="00F665BD"/>
    <w:rsid w:val="00F83039"/>
    <w:rsid w:val="00F87567"/>
    <w:rsid w:val="00F9470A"/>
    <w:rsid w:val="00FA5F92"/>
    <w:rsid w:val="00FA6C8D"/>
    <w:rsid w:val="00FC65C9"/>
    <w:rsid w:val="00FD3E95"/>
    <w:rsid w:val="00FD4DE6"/>
    <w:rsid w:val="00FD6237"/>
    <w:rsid w:val="00FE5F62"/>
    <w:rsid w:val="00FF3105"/>
    <w:rsid w:val="00FF4804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393ED"/>
  <w15:chartTrackingRefBased/>
  <w15:docId w15:val="{C0077CC8-9B16-4F1F-97EA-624622B3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Heading1">
    <w:name w:val="heading 1"/>
    <w:basedOn w:val="Normal"/>
    <w:next w:val="ContactInfo"/>
    <w:link w:val="Heading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40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ContactInfo">
    <w:name w:val="Contact Inf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Closing">
    <w:name w:val="Closing"/>
    <w:basedOn w:val="Normal"/>
    <w:next w:val="Signature"/>
    <w:link w:val="Closing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ClosingChar">
    <w:name w:val="Closing Char"/>
    <w:basedOn w:val="DefaultParagraphFont"/>
    <w:link w:val="Closing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Signature">
    <w:name w:val="Signature"/>
    <w:basedOn w:val="Normal"/>
    <w:next w:val="Normal"/>
    <w:link w:val="Signature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SignatureChar">
    <w:name w:val="Signature Char"/>
    <w:basedOn w:val="DefaultParagraphFont"/>
    <w:link w:val="Signature"/>
    <w:uiPriority w:val="6"/>
    <w:rPr>
      <w:rFonts w:eastAsiaTheme="minorEastAsia"/>
      <w:bCs/>
      <w:szCs w:val="18"/>
    </w:rPr>
  </w:style>
  <w:style w:type="paragraph" w:styleId="Salutation">
    <w:name w:val="Salutation"/>
    <w:basedOn w:val="Normal"/>
    <w:next w:val="Normal"/>
    <w:link w:val="Salutatio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lutationChar">
    <w:name w:val="Salutation Char"/>
    <w:basedOn w:val="DefaultParagraphFont"/>
    <w:link w:val="Salutatio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trong">
    <w:name w:val="Strong"/>
    <w:basedOn w:val="DefaultParagraphFont"/>
    <w:uiPriority w:val="22"/>
    <w:qFormat/>
    <w:rPr>
      <w:b/>
      <w:bCs/>
      <w:color w:val="3D5157" w:themeColor="accen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leGrid">
    <w:name w:val="Table Grid"/>
    <w:basedOn w:val="Table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9439AA"/>
    <w:rPr>
      <w:color w:val="3D5157" w:themeColor="accent2"/>
      <w:u w:val="single"/>
    </w:rPr>
  </w:style>
  <w:style w:type="character" w:styleId="BookTitle">
    <w:name w:val="Book Title"/>
    <w:basedOn w:val="DefaultParagraphFont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sid w:val="00D904CD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NoSpacing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3C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lbiehn@sasktel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wli\AppData\Roaming\Microsoft\Templates\Letterhead%20(Green%20Wave%20design).dotx" TargetMode="External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  <wetp:taskpane dockstate="right" visibility="0" width="438" row="5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59A6EF00-175D-41EE-8062-A0C5CD905519}">
  <we:reference id="wa104218065" version="5.0.0.0" store="en-US" storeType="OMEX"/>
  <we:alternateReferences>
    <we:reference id="wa104218065" version="5.0.0.0" store="wa104218065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84429DBA-29F7-4EA4-8F9C-C35162E3F84D}">
  <we:reference id="wa104381155" version="1.1.4.0" store="en-US" storeType="OMEX"/>
  <we:alternateReferences>
    <we:reference id="wa104381155" version="1.1.4.0" store="wa104381155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Letterhead (Green Wave design).dotx</Template>
  <TotalTime>5</TotalTime>
  <Pages>1</Pages>
  <Words>404</Words>
  <Characters>2207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Kurbis</dc:creator>
  <cp:keywords/>
  <dc:description/>
  <cp:lastModifiedBy>LeighAnn Biehn</cp:lastModifiedBy>
  <cp:revision>5</cp:revision>
  <cp:lastPrinted>2025-10-30T17:14:00Z</cp:lastPrinted>
  <dcterms:created xsi:type="dcterms:W3CDTF">2025-10-30T17:07:00Z</dcterms:created>
  <dcterms:modified xsi:type="dcterms:W3CDTF">2025-10-30T17:15:00Z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